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74c" w14:textId="96c7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июля 2012 года N 7/3. Зарегистрировано Департаментом юстиции Кызылординской области 28 августа 2012 года за N 10-1-218. Утратило силу решением Кызылординского городского маслихата от 26 февраля 2013 года N 14/5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Кызылординского городского маслихата от 26.02.2013 </w:t>
      </w:r>
      <w:r>
        <w:rPr>
          <w:rFonts w:ascii="Times New Roman"/>
          <w:b w:val="false"/>
          <w:i w:val="false"/>
          <w:color w:val="ff0000"/>
          <w:sz w:val="28"/>
        </w:rPr>
        <w:t>N 14/5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делам молодежи и социальным вопросам Кызылординского городского маслихата М. Баекеева.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 городского маслихата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июля 2012 года N 7/3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Правила оказания жилищной помощи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Порядок оказания жилищной помощи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городе Кызылорда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жилищной помощи семья (гражданин) (далее -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-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неполном предоставлении документов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десяти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Получатель жилищной помощи информирует уполномоченный орган в течение десяти календарных дней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Определение размера оказания жилищной помощи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документов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Доля предельно допустимых расходов семьи (гражданина) в пределах установленных норм устанавливается в размере пяти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предоставляется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– на 1 человека в месяц 45 киловатт-час, на 2 человека 90 киловатт-час, на 3-4 человека 100 киловатт-час, семьям, состоящим из 5 и более человек, до 150 киловатт-час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газоснабжение – 10 килограмм в месяц на семью с составом до 5 человек, 20 килограмм в месяц на семью с составом 5 и более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горячая и холодная вода – ежемесячно на 1 человека согласно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– ежемесячно 18 квадратных метров на 1 человека, одиноким гражданам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– ежемесячно 18 квадратных метров на 1 человека, одиноким гражданам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вывоз твердых бытовых отходов – ежемесячно на каждого человека согласно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согласно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увеличения арендной платы за пользование жилищем;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потребление твердого топлива (уголя) в отопительный сезон – на каждую семью в месяц 0,5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лифт – на каждую семью согласно тарифу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Финансирование и порядок выплаты жилищной помощи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 осуществляющие отдельные виды банковской деятельности на лицевые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