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4e5f" w14:textId="7db4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июля 2012 года N 7/2. Зарегистрировано Департаментом юстиции Кызылординской области 09 августа 2012 года за N 10-1-217.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номером 10-1-200, опубликовано в газетах "Ақмешіт Ақшамы" от 30 декабря 2011 года N 53, "Ел тілегі" от 30 декабря 2011 года N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23 383 398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7 160 789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764 503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15 373 149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24 579 995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83 054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83 054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в сумме 21 098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сессии городского маслихата                Б. Мастеков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июля 2012 года N 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29"/>
        <w:gridCol w:w="877"/>
        <w:gridCol w:w="7540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23 383 398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7 160 789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1 436 767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 - культурного назначения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 судебного 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 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764 503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15 373 149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15 373 149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15 373 149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3 665 882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7 765 652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69"/>
        <w:gridCol w:w="920"/>
        <w:gridCol w:w="920"/>
        <w:gridCol w:w="726"/>
        <w:gridCol w:w="6100"/>
        <w:gridCol w:w="24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24 579 995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8 705 114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7 946 090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7 946 090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7 531 911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1 182 337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5 198 785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5 041 910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2 554 078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2 791 464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1 792 089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1 783 316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1 193 483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552 920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- 1 319 863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1 319 863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июля 2012 года N 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687"/>
        <w:gridCol w:w="688"/>
        <w:gridCol w:w="858"/>
        <w:gridCol w:w="7002"/>
        <w:gridCol w:w="22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8 324 478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7 573 541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2 554 078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2 531 631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