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9855d1" w14:textId="69855d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10 декабря 2012 года N 697. Зарегистрировано Департаментом юстиции Кызылординской области 23 января 2013 года за N 4403. Утратило силу постановлением Кызылординского областного акимата от 30 мая 2013 года N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Кызылординского областного акимата от 30.05.2013 N 150.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ноября 2000 года "Об административных процедурах" и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"Выдача справки по определению адреса объектов недвижимости на территории Республики Казахстан"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"Выдача архитектурно-планировочного задания"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Уранхаева 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Кызылординской области                     Б. Куандыков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"10" декабря 2012 года N 697</w:t>
      </w:r>
    </w:p>
    <w:bookmarkStart w:name="z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"Выдача справки по определению адреса объектов недвижимости на территории Республики Казахстан"</w:t>
      </w:r>
    </w:p>
    <w:bookmarkEnd w:id="1"/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справки по определению адреса объектов недвижимости на территории Республики Казахстан"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физические и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– филиал республиканского государственного предприятия "Центр обслуживания населения" по Кызылординской области и его отделы;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– сотрудник отдела архитектуры и градостроительства района, города областного значения, в обязанности которого входит оформление документов по выдаче справки по определению адреса объектов недвижимости на территории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– отдел архитектуры и градостроительства района, города областного значения.</w:t>
      </w:r>
    </w:p>
    <w:bookmarkEnd w:id="3"/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"Выдача справки по определению адреса объектов недвижимости на территории Республики Казахстан" (далее – стандарт),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N 1128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через Центр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21-2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27 Закона Республики Казахстан от 23 января 2001 года "О местном государственном управлении и самоуправлении в Республике Казахстан" в рамках ведения и наполнения информационной системы "Адресный регистр".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выдача справки по изменению, присвоению, упразднению, уточнению адресов объекта недвижимости с указанием регистрационного кода адреса на бумажном носителе (далее – справка)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предоставлении государственной услуги на бумажном носителе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бесплатно.</w:t>
      </w:r>
    </w:p>
    <w:bookmarkEnd w:id="5"/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 и Центре,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, интернет-ресурсах акиматов районов и города Кызылорды, на интернет-ресурсе Центра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www.con.gov.kz,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телефону call-центра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уполномоченным органом и Центром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получателем государственной услуги или уполномоченным представителем получателя (далее - получатель)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документы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Центра рассматривает документы, выдает расписку о приеме документов либо расписку с указанием недостающих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Центра перенаправляет документы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Факт отправки документов из Центра в уполномоченный орган фиксируется при помощи сканера штрих-кода,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уполномоченного органа регистрирует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рассматривает документы и фиксирует в информационной системе Центра (в случае отсутствия в уполномоченном органе собственной информационной системы), подготавливает и предоставляет справку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и направляет справку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исполнитель регистрирует и направляет справку либо отказ в Центр, при этом фиксирует в информационной системе Центра (в случае отсутствия в уполномоченном органе собственной информационной системы);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Центра регистрирует и фиксирует поступившие документы от уполномоченного органа при помощи сканера штрих-кода, выдает получателю справку либо отказ.</w:t>
      </w:r>
    </w:p>
    <w:bookmarkEnd w:id="7"/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Получатель предоставляет в Центр документы, предусмотренные 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Центра,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получателя, фамилии, имени, отчества уполномоченного представителя 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взаимодействия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9"/>
    <w:bookmarkStart w:name="z2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 </w:t>
      </w:r>
    </w:p>
    <w:bookmarkEnd w:id="10"/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руководитель уполномоченного органа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справки по определению адреса объектов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недвижимости на территории Республики Казахстан"</w:t>
      </w:r>
    </w:p>
    <w:bookmarkStart w:name="z2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12"/>
    <w:bookmarkStart w:name="z3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"/>
        <w:gridCol w:w="2046"/>
        <w:gridCol w:w="2025"/>
        <w:gridCol w:w="2301"/>
        <w:gridCol w:w="2369"/>
        <w:gridCol w:w="2072"/>
        <w:gridCol w:w="2293"/>
        <w:gridCol w:w="1883"/>
        <w:gridCol w:w="1968"/>
        <w:gridCol w:w="1710"/>
      </w:tblGrid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 )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Перенаправление документов в уполномоченный орган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фиксация в информационной системе Центра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 либо отказа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 либо отказа в Центр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фиксация поступивших документов при помощи сканера штрих-кода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о приеме документов либо расписки с указанием недостающих документов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Фиксация факта отправки документов при помощи сканера штрих-кода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уполномоченного органа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 предоставление справки либо отказа руководителю уполномоченного органа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 либо отказа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Фиксация в информационной системе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получателю справки либо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1410" w:hRule="atLeast"/>
        </w:trPr>
        <w:tc>
          <w:tcPr>
            <w:tcW w:w="3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3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 (не входит в срок оказания государственной услуги)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 (при уточнении адреса объекта недвижимости), в течение 5 рабочих дней (при присвоении, изменении или упразднении адреса объекта недвижимости)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 (не входит в срок оказания государственной услуги)</w:t>
            </w:r>
          </w:p>
        </w:tc>
      </w:tr>
      <w:tr>
        <w:trPr>
          <w:trHeight w:val="141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выявлении ошибок в оформлении документов, поступающих из Центра в течение 3 (трех) рабочих дней (день приема и выдачи документов не входит в срок оказания государственной услуги) после получения документов возврат их в Центр с письменным обоснованием причин возврата</w:t>
            </w:r>
          </w:p>
        </w:tc>
      </w:tr>
    </w:tbl>
    <w:bookmarkStart w:name="z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44"/>
        <w:gridCol w:w="2645"/>
        <w:gridCol w:w="2457"/>
        <w:gridCol w:w="2311"/>
        <w:gridCol w:w="2583"/>
      </w:tblGrid>
      <w:tr>
        <w:trPr>
          <w:trHeight w:val="30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555" w:hRule="atLeast"/>
        </w:trPr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825" w:hRule="atLeast"/>
        </w:trPr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Рассмотрение документов, выдача расписки о приеме документов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Перенаправление документов в уполномоченный орган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Регистрация и предоставление документов руководителю уполномоченного органа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 и определение исполнителя</w:t>
            </w:r>
          </w:p>
        </w:tc>
        <w:tc>
          <w:tcPr>
            <w:tcW w:w="2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Рассмотрение документов, подготовка и предоставление справки руководителю уполномоченного органа </w:t>
            </w:r>
          </w:p>
        </w:tc>
      </w:tr>
      <w:tr>
        <w:trPr>
          <w:trHeight w:val="345" w:hRule="atLeast"/>
        </w:trPr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Регистрация и выдача справки получателю 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Подписание и направление справки исполнителю</w:t>
            </w:r>
          </w:p>
        </w:tc>
        <w:tc>
          <w:tcPr>
            <w:tcW w:w="2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Регистрация и направление справки в Центр </w:t>
            </w:r>
          </w:p>
        </w:tc>
      </w:tr>
    </w:tbl>
    <w:bookmarkStart w:name="z3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35"/>
        <w:gridCol w:w="2853"/>
        <w:gridCol w:w="2394"/>
        <w:gridCol w:w="2310"/>
        <w:gridCol w:w="2708"/>
      </w:tblGrid>
      <w:tr>
        <w:trPr>
          <w:trHeight w:val="30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2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765" w:hRule="atLeast"/>
        </w:trPr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Рассмотрение документов,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о приеме документов либо расписки с указанием недостающих документов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Перенаправление документов в уполномоченный орган</w:t>
            </w:r>
          </w:p>
        </w:tc>
        <w:tc>
          <w:tcPr>
            <w:tcW w:w="2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Регистрация и предоставление документов руководителю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 и определение исполнителя</w:t>
            </w:r>
          </w:p>
        </w:tc>
        <w:tc>
          <w:tcPr>
            <w:tcW w:w="2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Рассмотрение документов, подготовка и предоставление отказа руководителю уполномоченного органа</w:t>
            </w:r>
          </w:p>
        </w:tc>
      </w:tr>
      <w:tr>
        <w:trPr>
          <w:trHeight w:val="345" w:hRule="atLeast"/>
        </w:trPr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Регистрация и выдача отказа получателю 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Подписание и направление отказа исполнителю</w:t>
            </w:r>
          </w:p>
        </w:tc>
        <w:tc>
          <w:tcPr>
            <w:tcW w:w="2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Регистрация и направление отказа в Центр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справки по определению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объектов недвижимости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территории Республики Казахстан"</w:t>
      </w:r>
    </w:p>
    <w:bookmarkStart w:name="z3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 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9916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"10" декабря 2012 года N 697</w:t>
      </w:r>
    </w:p>
    <w:bookmarkStart w:name="z3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"Выдача архитектурно-планировочного задания"</w:t>
      </w:r>
    </w:p>
    <w:bookmarkEnd w:id="17"/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18"/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архитектурно-планировочного задания"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физические и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– филиал республиканского государственного предприятия "Центр обслуживания населения" по Кызылординской области и его отделы;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– сотрудник отдела архитектуры и градостроительства района, города областного значения, в обязанности которого входит оформление документов по подготовке архитектурно-планировочного задания;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– отдел архитектуры и градостроительства района, города областного значения.</w:t>
      </w:r>
    </w:p>
    <w:bookmarkEnd w:id="19"/>
    <w:bookmarkStart w:name="z3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20"/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"Выдача архитектурно-планировочного задания"(далее – стандарт), утвержденным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N 1128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органом, а также через Центры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49)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 Закона Республики Казахстан от 16 июля 2001 года "Об архитектурной, градостроительной и строительной деятельности в Республике Казахстан"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оформления и выдачи исходных материалов (данных) для проектирования объектов строительства, утвержденных постановлением Правительства Республики Казахстан от 6 мая 2008 года N 425.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выдача справки с архитектурно-планировочным заданием с обязательным приложением технических условий на подключение к источникам инженерного и коммунального обеспечения (если есть необходимость в их получении), с указанием регистрационного кода на бумажном носителе (далее - справка)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предоставлении государственной услуги на бумажном носителе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бесплатно.</w:t>
      </w:r>
    </w:p>
    <w:bookmarkEnd w:id="21"/>
    <w:bookmarkStart w:name="z4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22"/>
    <w:bookmarkStart w:name="z4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 и Центре,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www.e-kyzylorda.gov.kz, интернет-ресурсах акиматов районов и города Кызылорды, на интернет-ресурсе Центра www.con.gov.kz, по телефону call-центра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уполномоченным органом и отказа в приеме документов Центром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подачи документов получателем государственной услуги или уполномоченным представителем получателя (далее - получатель)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документы в уполномоченный орган или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Центра рассматривает документы, выдает расписку о приеме документов либо расписку с указанием недостающих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Центра перенаправляет документы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Факт отправки документов из Центра в уполномоченный орган фиксируется при помощи сканера штрих-кода,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уполномоченного органа регистрирует документы и выдает расписку о приеме документов,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рассматривает документы и фиксирует в информационной системе Центра (в случае отсутствия в уполномоченном органе собственной информационной системы), подготавливает и предоставляет справку либо отказ руководителю уполномоченного органа;        7) руководитель уполномоченного органа подписывает и направляет справку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исполнитель регистрирует и направляет справку либо отказ в Центр, при этом фиксирует в информационной системе Центра (в случае отсутствия в уполномоченном органе собственной информационной системы) или выдает справку либо отказ получателю в случае обращения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Центра регистрирует и фиксирует поступившие документы от уполномоченного органа при помощи сканера штрих-кода, выдает получателю справку либо отказ.</w:t>
      </w:r>
    </w:p>
    <w:bookmarkEnd w:id="23"/>
    <w:bookmarkStart w:name="z4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24"/>
    <w:bookmarkStart w:name="z5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Получатель предоставляет в уполномоченный орган или Центр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сдаче документов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сотрудника канцелярии уполномоченного органа,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получателя, фамилии, имени, отчества уполномоченного представителя получателя и их контактные телефоны;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сдаче документов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получателя, фамилии, имени, отчества уполномоченного представителя 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взаимодействия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25"/>
    <w:bookmarkStart w:name="z5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 </w:t>
      </w:r>
    </w:p>
    <w:bookmarkEnd w:id="26"/>
    <w:bookmarkStart w:name="z5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руководитель уполномоченного органа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архитектурно-планировочного задания"</w:t>
      </w:r>
    </w:p>
    <w:bookmarkStart w:name="z5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28"/>
    <w:bookmarkStart w:name="z5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3"/>
        <w:gridCol w:w="2013"/>
        <w:gridCol w:w="1933"/>
        <w:gridCol w:w="2193"/>
        <w:gridCol w:w="1753"/>
        <w:gridCol w:w="1025"/>
        <w:gridCol w:w="1442"/>
        <w:gridCol w:w="1375"/>
        <w:gridCol w:w="1550"/>
        <w:gridCol w:w="4"/>
        <w:gridCol w:w="1793"/>
        <w:gridCol w:w="1933"/>
        <w:gridCol w:w="1913"/>
      </w:tblGrid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Перенаправление документов в уполномоченный орган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документов, выдача расписки о приеме 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фиксация в информационной системе Центра</w:t>
            </w:r>
          </w:p>
        </w:tc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 либо отказа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направление справки либо отказа в Центр или выдача получателю 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фиксация поступивших документов при помощи сканера штрих-кода</w:t>
            </w: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о приеме документов либо расписки с указанием недостающих документов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Фиксация факта отправки документов при помощи сканера штрих-кода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 предоставление справки либо отказа руководителю уполномоченного органа</w:t>
            </w:r>
          </w:p>
        </w:tc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 либо отказа исполнителю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Фиксация в информационной системе Центра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получателю справки либо отказа</w:t>
            </w:r>
          </w:p>
        </w:tc>
      </w:tr>
      <w:tr>
        <w:trPr>
          <w:trHeight w:val="1065" w:hRule="atLeast"/>
        </w:trPr>
        <w:tc>
          <w:tcPr>
            <w:tcW w:w="2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 входит в срок оказания государственной услуги)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 входит в срок оказания государствен-ной услуги)</w:t>
            </w:r>
          </w:p>
        </w:tc>
      </w:tr>
      <w:tr>
        <w:trPr>
          <w:trHeight w:val="72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15 рабочих дней для следующих объектов строительства: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производственные предприятия, вырабатывающие электрическую и тепловую энергию;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горнодобывающие и обогатительные производственные предприятия;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производственные предприятия черной и цветной металлургии, машиностроительной промышленности;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гидротехнические и селезащитные сооружения (дамбы, плотины), обеспечивающие безопасность населенных пунктов и территорий;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линейные сооружения, расположенные за пределами границ населенных пунктов: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магистральные трубопроводы (нефте-, газопровод и т.д.) с объектами их обслуживания;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высоковольтные линии электропередач и волоконно-оптические линии связи;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железные дороги с объектами их обслуживания;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автомобильные дороги общего пользования, отнесенные к республиканской сети, включая мосты, мостовые переходы, тоннели, многоуровневые развязки.</w:t>
            </w:r>
          </w:p>
        </w:tc>
      </w:tr>
      <w:tr>
        <w:trPr>
          <w:trHeight w:val="106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11 рабочих дней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</w:tr>
      <w:tr>
        <w:trPr>
          <w:trHeight w:val="106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в случае выявления ошибок в оформлении документов, поступающих из Центра, в течение 1 рабочего дня после получения документов возврат их в Центр с письменным обоснованием причин возврата;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в случае выявления несоответствия задания на проектирование основным параметрам необходимым для получения технических условий, извещение получателя для устранения несоответствий в течение 3 рабочих дней.</w:t>
            </w:r>
          </w:p>
        </w:tc>
      </w:tr>
    </w:tbl>
    <w:bookmarkStart w:name="z6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78"/>
        <w:gridCol w:w="3778"/>
        <w:gridCol w:w="3778"/>
        <w:gridCol w:w="3963"/>
        <w:gridCol w:w="3903"/>
      </w:tblGrid>
      <w:tr>
        <w:trPr>
          <w:trHeight w:val="30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555" w:hRule="atLeast"/>
        </w:trPr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825" w:hRule="atLeast"/>
        </w:trPr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Рассмотрение документов, выдача расписки о приеме документов</w:t>
            </w:r>
          </w:p>
        </w:tc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Перенаправление документов в уполномоченный орган</w:t>
            </w:r>
          </w:p>
        </w:tc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Регистрация документов, выдача расписки о приеме документов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Рассмотрение документов и определение исполнителя</w:t>
            </w:r>
          </w:p>
        </w:tc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документов, подготовка и предоставление справки руководителю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510" w:hRule="atLeast"/>
        </w:trPr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9. Регистрация и выдача справки получателю </w:t>
            </w:r>
          </w:p>
        </w:tc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Предоставление документов руководителю уполномоченного органа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Подписание и направление справки исполнителю</w:t>
            </w:r>
          </w:p>
        </w:tc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Регистрация и направление справки в Центр или выдача получателю </w:t>
            </w:r>
          </w:p>
        </w:tc>
      </w:tr>
    </w:tbl>
    <w:bookmarkStart w:name="z6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78"/>
        <w:gridCol w:w="3778"/>
        <w:gridCol w:w="3778"/>
        <w:gridCol w:w="3963"/>
        <w:gridCol w:w="3903"/>
      </w:tblGrid>
      <w:tr>
        <w:trPr>
          <w:trHeight w:val="30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</w:t>
            </w:r>
          </w:p>
        </w:tc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765" w:hRule="atLeast"/>
        </w:trPr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Рассмотрение документов, выдача расписки о приеме документов либо расписки с указанием недостающих документов</w:t>
            </w:r>
          </w:p>
        </w:tc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Перенаправление документов в уполномоченный орган</w:t>
            </w:r>
          </w:p>
        </w:tc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Регистрация документов, выдача расписки о приеме документов 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Рассмотрение документов и определение исполнителя</w:t>
            </w:r>
          </w:p>
        </w:tc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документов, подготовка и предоставление отказа руководителю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45" w:hRule="atLeast"/>
        </w:trPr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9. Регистрация и выдача отказа получателю </w:t>
            </w:r>
          </w:p>
        </w:tc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Предоставление документов руководителю уполномоченного органа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Подписание и направление отказа исполнителю</w:t>
            </w:r>
          </w:p>
        </w:tc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8.Регистрация и направление отказа в Центр или выдача получателю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архитектурно-планировочного задания"</w:t>
      </w:r>
    </w:p>
    <w:bookmarkStart w:name="z6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9916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