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58f0" w14:textId="8445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654. Зарегистрировано Департаментом юстиции Кызылординской области 11 января 2013 года за N 4393.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"Присвоение категорий спортивным сооружениям"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"Присвоение категорий спортивным сооружениям"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категорий спортивным сооружениям"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государственное учреждение "Управление туризма, физической культуры и спорта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– филиал Республиканского государственного предприятия "Центр обслуживания населения" по Кызылординской области и его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сотрудник МИО, в обязанности которого входит оформление документов по присвоению первой, второй и третьей категорий спортивным сооружениям.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"Присвоение категорий спортивным сооружениям", утвержденным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981</w:t>
      </w:r>
      <w:r>
        <w:rPr>
          <w:rFonts w:ascii="Times New Roman"/>
          <w:b w:val="false"/>
          <w:i w:val="false"/>
          <w:color w:val="000000"/>
          <w:sz w:val="28"/>
        </w:rPr>
        <w:t> 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через Центры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приказа Министра туризма и спорта Республики Казахстан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02-02-18/59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спортивных сооружений" (зарегистрирован в Реестре государственной регистрации нормативных правовых актов за N 6953).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присвоение категории спортивному сооружению, указанной в типовой форме паспорта (далее - паспорт)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 в форме электронного документа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интернет–ресурсах акиматов районов и города Кызылорды, интернет-ресурсе Центра www.con.gov.kz,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или отказа в рассмотрении заявления МИО и отказа в приеме документов Центром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получателем или его уполномоченным представителем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уполномоченный представитель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рассматривает документы, выдает расписку о приеме документов либо расписку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 регистрирует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МИО собственной информационной системы), подготавливает и предоставляет паспорт либо отказ или отказ в рассмотрении заявления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МИО подписывает и направляет паспорт либо отказ или отказ в рассмотрении заявления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направляет паспорт либо отказ или отказ в рассмотрении заявления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 Центра регистрирует и фиксирует поступившие документы от МИО при помощи сканера штрих-кода и выдает получателю или его уполномоченному представителю паспорт либо отказ или отказ в рассмотрении заявления.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или его уполномоченный представитель предоставляет в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где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 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руководитель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(бездействия) по вопросам оказания государственных услуг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категорий спортивным сооружениям"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877"/>
        <w:gridCol w:w="2666"/>
        <w:gridCol w:w="2667"/>
        <w:gridCol w:w="2080"/>
        <w:gridCol w:w="1934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МИО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11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о приеме документов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с указанием недостающих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 документов при помощи сканера штрих-кода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Предостав-ление документов руководителю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11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государственной 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454"/>
        <w:gridCol w:w="2287"/>
        <w:gridCol w:w="2270"/>
        <w:gridCol w:w="2270"/>
        <w:gridCol w:w="300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фиксация в информационной системе Центра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 либо отказа или отказа в рассмотрении заявления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направление паспорта либо отказа или отказа в рассмотрении заявления в Центр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фиксация поступивших документов при помощи сканера штрих-кода</w:t>
            </w:r>
          </w:p>
        </w:tc>
      </w:tr>
      <w:tr>
        <w:trPr>
          <w:trHeight w:val="18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руководителю МИО паспорта либо отказа или отказа в рассмотрении заявления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паспорта либо отказа или отказа в рассмотрении заявления исполнителю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информацион-ной системе Центра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либо отказа или отказа в рассмотрении заявления получателю или его уполномочен-ному представителю</w:t>
            </w:r>
          </w:p>
        </w:tc>
      </w:tr>
      <w:tr>
        <w:trPr>
          <w:trHeight w:val="43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в Центр мотивированного ответа об отказе в рассмотрении заявления в случае неполноты представления документов в течении 2 рабочих дней либо в сроки, установленные для оказания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246"/>
        <w:gridCol w:w="2330"/>
        <w:gridCol w:w="2769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РуководительМИО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документовв МИО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и предоставление документов руководителю МИО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паспорта руководителю МИО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расписки о приеме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паспорта исполнителю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Центр 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паспорта получателю или его уполномоченному представителю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2242"/>
        <w:gridCol w:w="2326"/>
        <w:gridCol w:w="2577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 в МИО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и предоставление документов руководителю МИО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отказа или отказа в рассмотрении заявления руководителю МИО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расписки о приеме документов либо расписки с указанием недостающих документов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или отказа в рассмотрении заявления исполнителю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отказа или отказа в рассмотрении заявления в Центр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отказа или отказа в рассмотрении заявления получателю или его уполномоченному представителю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категорий спортивным сооружениям"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90297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654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тренер, методист, инструктор, спортсмен и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комиссия, созданная в местном исполнительном органе для присвоения работникам организаций физической культуры и спорта категорий: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- государственное учреждение "Управление туризма, физической культуры и спорта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– консультативно-совещательный орган, созданный в МИО для коллегиального рассмотрения вопросов присвоения спортивных разрядов и судейских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– филиал Республиканского государственного предприятия "Центр обслуживания населения" по Кызылординской области и его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– сотрудник МИО, в обязанности которого входит оформление документов по присвоению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утвержденным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981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через Центры согласно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приказа исполняющего обязанности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(зарегистрирован в Реестре государственной регистрации нормативных правовых актов за N 6864) и приказа исполняющего обязанности 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N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судейских категорий по спорту" (зарегистрирован в Реестре государственной регистрации нормативных правовых актов за N 5306).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выписки/копии из приказа о присвоении спортивного разряда или категории сроком на 5 лет на бумажном носителе (далее – выписка/копия) либо мотивированный ответ об отказе в оказании государственной услуги (далее - отказ)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интернет–ресурсах акиматов районов и города Кызылорды, на интернет-ресурсе Центра www.con.gov.kz,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или отказа в рассмотрении заявления МИО и отказа в приеме документов Центром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или его уполномоченным представителем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уполномоченный представитель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рассматривает документы, выдает расписку о приеме документов либо расписку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 регистрирует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МИО собственной информационной системы), предоставляет документы на рассмотрение комиссии или квалификационной комиссии либо подготавливает и направляет отказ в рассмотрении заявления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или квалификационная комиссия рассматривает документы и оформляет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протокола подготавливает и направляет приказ либо отказ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МИО подписывает и направляет приказ либо отказ или отказ в рассмотрении заявления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исполнитель регистрирует и направляет выписку/копию либо отказ или отказ в рассмотрении заявления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работник Центра регистрирует и фиксирует поступившие документы от МИО при помощи сканера штрих-кода и выдает получателю или его уполномоченному представителю выписку/копию либо отказ или отказ в рассмотрении заявления. 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или его уполномоченный представитель предоставляет в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где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 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руководитель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(бездействия) по вопросам оказания государственных услуг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по спорту первой категории"</w:t>
      </w:r>
    </w:p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702"/>
        <w:gridCol w:w="1507"/>
        <w:gridCol w:w="2105"/>
        <w:gridCol w:w="1297"/>
        <w:gridCol w:w="1703"/>
        <w:gridCol w:w="1540"/>
        <w:gridCol w:w="1699"/>
        <w:gridCol w:w="1508"/>
        <w:gridCol w:w="1704"/>
        <w:gridCol w:w="1511"/>
        <w:gridCol w:w="170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Сотруд-ник канце-лярии МИО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Исполни-тель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квалифика-ционная комиссия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Испол-нитель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МИО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Испол-нитель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докумен-тов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Перенаправ- ление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доку-ментов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докумен-тов, фикса-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информа-ционной системе Центра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Подготов-ка приказа либо отказа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 или отказа в рассмот-рении заявления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Регист-рация и направ-ление выпис-ки/копии либо отказа или отказа в рассмот-рении заявления в Центр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и фиксация поступив-ших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о приеме докумен-тов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с указанием недос-тающих докумен-тов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отправки документов при помощи сканера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Определе-ние исполни-теля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докумен-тов на рассмот-рение комиссии или квалифи-кацион-ной комиссии либо подготов-ка и направ-ление отказа в рассмот-рении заявления руково-дителю МИО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Оформле-ние протокола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Предос-тавление руководи-телю МИО приказа либо отказа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исполни-телю приказа либо отказа или отказа в рассмот-рении заявления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инфор-мацион-ной системе Центра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либо отказа или отказа в рассмот-рении заявления получателю или его уполномо-ченному представи-телю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государственной 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календар-ных дней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течении23 календар-ных дней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календар-ных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в Центр мотивированного ответа об отказе в рассмотрении заявления в случае неполноты представления документов в течении 2 рабочих дней либо в сроки, установленные для оказания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2. Варианты использования. Основной процесс     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2620"/>
        <w:gridCol w:w="3220"/>
        <w:gridCol w:w="2434"/>
        <w:gridCol w:w="4193"/>
        <w:gridCol w:w="33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квалификационная комиссия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 в МИО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Регистрация документов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определение исполнителя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Рассмотрение документов, оформление протокола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расписки о приеме документов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документов руководителю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Подписание и направление приказа исполнителю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Предоставление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или квалификационной комиссии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выписки/копии получателю или его уполномоченному представителю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и предоставление приказа руководителю МИО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Регистрация приказа и направление выписки/копии в Центр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1895"/>
        <w:gridCol w:w="1895"/>
        <w:gridCol w:w="1693"/>
        <w:gridCol w:w="2806"/>
        <w:gridCol w:w="2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комиссия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Регистрация документов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определение исполнителя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Рассмотрение документов, оформление протокола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расписки о приеме документов либо расписки с указанием недостающих документов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документов руководителю МИО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Подписание и направление отказа или отказа в рассмотрении заявления исполнителю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Предоставление документов 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или квалификационной комиссии либо подготовка и направление отказа в рассмотрении заявления руководителю 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отказа или отказа в рассмотрении заявления получателю или его уполномоченному представителю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и предоставление отказа руководителю 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Регистрация и направление отказа или отказа в рассмотрении заявления в Центр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тренер высшего и среднего уровня квалификации первой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по спорту первой категории"</w:t>
      </w:r>
    </w:p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916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654</w:t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33"/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тренер, методист, инструктор, спортсмен и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комиссия, созданная в местном исполнительном органе для присвоения работникам организаций физической культуры и спорта категорий: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отдел физической культуры и спорта района, города областного значения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– консультативно-совещательный орган, созданный в МИО для коллегиального рассмотрения вопросов присвоения спортивных разрядов и судейских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– филиал Республиканского государственного предприятия "Центр обслуживания населения" по Кызылординской области и его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– сотрудник МИО, в обязанности которого входит оформление документов по присвоению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спорту.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утвержденным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981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через Центры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Закона Республики Казахстан от 2 декабря 1999 года "О физической культуре и спорте", приказа исполняющего обязанности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(зарегистрирован в Реестре государственной регистрации нормативных правовых актов за N 6864) и приказа исполняющего обязанности 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N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судейских категорий по спорту" (зарегистрирован в Реестре государственной регистрации нормативных правовых актов за N 5306).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(далее - отказ)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интернет–ресурсах акиматов районов и города Кызылорды, на интернет-ресурсе Центра www.con.gov.kz,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или отказа в рассмотрении заявления МИО и отказа в приеме документов Центром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или его уполномоченным представителем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его уполномоченный представитель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рассматривает документы, выдает расписку о приеме документов либо расписку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 регистрирует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МИО собственной информационной системы), предоставляет документы на рассмотрение комиссии или квалификационной комиссии либо подготавливает и направляет отказ в рассмотрении заявления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или квалификационная комиссия рассматривает документы и оформляет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на основании протокола подготавливает и предоставляет приказ либо отказ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МИО подписывает и направляет приказ либо отказ или отказ в рассмотрении заявления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исполнитель регистрирует и направляет выписку либо отказ или отказ в рассмотрении заявления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работник Центра регистрирует и фиксирует поступившие документы от МИО при помощи сканера штрих-кода и выдает получателю или его уполномоченному представителю выписку либо отказ или отказ в рассмотрении заявления. 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или его уполномоченный представитель предоставляет в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где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 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руководитель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(бездействия) по вопросам оказания государственных услуг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судья по спорту"</w:t>
      </w:r>
    </w:p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702"/>
        <w:gridCol w:w="1507"/>
        <w:gridCol w:w="2105"/>
        <w:gridCol w:w="1297"/>
        <w:gridCol w:w="1703"/>
        <w:gridCol w:w="1540"/>
        <w:gridCol w:w="1699"/>
        <w:gridCol w:w="1508"/>
        <w:gridCol w:w="1704"/>
        <w:gridCol w:w="1511"/>
        <w:gridCol w:w="170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  канцелярии МИО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Исполни-тель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квалифика-ционная комиссия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Испол-нитель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МИО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Испол-нитель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МИО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докумен-тов, фикса-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информа-ционной системе Центра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Подготов-ка приказа либо отказа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 или отказа в рассмот-рении заявления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Регист-рация и направ-ление выписки либо отказа или отказа в рассмот-рении заявления в Центр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и фиксация поступив-ших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о приеме докумен-тов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с указанием недос-тающих докумен-тов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 документов при помощи сканера штрих-кода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Определе-ние исполни-теля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докумен-тов на рассмот-рение комиссии или квалифи-кацион-ной комиссии либо подготов-ка и направ-ление отказа в рассмот-рении заявления руково-дителю МИО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Оформле-ние протокола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Предос-тавление руководи-телю МИО приказа либо отказа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исполни-телю приказа либо отказа или отказа в рассмот-рении заявления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инфор-мацион-ной системе Центра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отказа или отказа в рассмот-рении заявления получателю или его уполномо-ченному представи-телю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государственной 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 дней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в Центр мотивированного ответа об отказе в рассмотрении заявления в случае неполноты представления документов в течении 2 рабочих дней либо в сроки, установленные для оказания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2620"/>
        <w:gridCol w:w="3220"/>
        <w:gridCol w:w="2434"/>
        <w:gridCol w:w="4193"/>
        <w:gridCol w:w="33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квалификационная комиссия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 в МИО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Регистрация документов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определение исполнителя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Рассмотрение документов, оформление протокола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расписки о приеме документов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документов руководителю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Подписание и направление приказа исполнителю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Предоставление документов на рассмотрение комиссии или квалификационной комиссии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выписки получателю или его уполномоченному представителю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и предоставление приказа руководителю МИО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Регистрация приказа и направление выписки в Центр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1995"/>
        <w:gridCol w:w="1903"/>
        <w:gridCol w:w="1791"/>
        <w:gridCol w:w="2699"/>
        <w:gridCol w:w="22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комиссия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Перенаправление документов в МИО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Регистрация документов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определение исполнителя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Рассмотрение документов, оформление протокола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расписки о приеме документов либо расписки с указанием недостающих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документов руководителю МИО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Подписание и направление отказа или отказа в рассмотрении заявления исполнителю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Предоставление документов 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или квалификационной комиссии либо подготовка и направление отказа в рассмотрении заявления руководителю МИО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отказа или отказа в рассмотрении заявления получателю или его уполномоченному представителю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и предоставление отказа руководителю МИО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Регистрация и направление отказа или отказа в рассмотрении заявления в Центр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категории, судья по спорту"</w:t>
      </w:r>
    </w:p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0297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654</w:t>
      </w:r>
    </w:p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49"/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- государственное учреждение "Управление туризма, физической культуры и спорта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и юридические лица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- сотрудник управления, в обязанности которого входит подготовка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51"/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деятельность", утвержденным постановлением Правительства Республики Казахстан от 29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1099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 (далее -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53"/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управлении,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www.e-kyzylorda.gov.kz,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оказания государственной услуги или отказа в предоставлении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письменного запроса (далее - запрос)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обращается с запросом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регистрирует запрос и предоставляет его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запрос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запрос, подготавливает и предоставляет информацию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подписывает и направляет информацию на регистрацию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регистрирует информацию и выдает ее получателю.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Подтверждением сдачи запроса от получателя является регистрация (штамп и входящий номер, дата). Для получателя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обращается с запросом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управления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о туристском потенциале, объектах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лицах, осуществляющих туристскую деятельность"</w:t>
      </w:r>
    </w:p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СФЕ.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094"/>
        <w:gridCol w:w="2285"/>
        <w:gridCol w:w="1903"/>
        <w:gridCol w:w="2290"/>
        <w:gridCol w:w="1886"/>
        <w:gridCol w:w="19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 и подготовка информации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информации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информации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ционно-распоряди-тельное решение)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запроса руководителю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информации получателю 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течения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153"/>
        <w:gridCol w:w="3173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запроса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запроса и определение исполнителя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запроса и подготовка информации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информации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запроса руководителю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информации на регистрацию в канцелярию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информации руководителю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информации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о туристском потенциале, объектах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лицах, осуществляющих туристскую деятельность"</w:t>
      </w:r>
    </w:p>
    <w:bookmarkStart w:name="z11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18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