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fa08" w14:textId="471f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ноября 2012 года N 653. Зарегистрировано Департаментом юстиции Кызылординской области 11 января 2013 года за N 4392.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"Назначение государственных пособий семьям, имеющим детей до 18 лет"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"Назначение государственной адресной социальной помощи"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"Оформление документов на инвалидов для предоставления им кресла-коляски"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"Оформление документов на инвалидов для обеспечения их санаторно-курортным лечением"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"Выдача справки, подтверждающей принадлежность заявителя (семьи) к получателям адресной социальной помощи"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"Выдача направлений лицам на участие в активных формах содействия занятости"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"Назначение государственных пособий семьям, имеющим детей до 18 лет"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"Назначение государственных пособий семьям, имеющим детей до 18 лет"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 и его отделы;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отдела занятости и социальных программ района, города областного значения, в обязанности которого входит оформление документов по назначению государственных пособий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граждане Республики Казахстан, постоянно проживающие в Республике Казахстане и оралманы, имеющие детей до 18 лет, среднедушевой доход семьи которых ниже стоимости продовольственной корзины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государственных пособий семьям, имеющим детей до 18 лет" (далее – стандарт), утвержденного постановлением Правительства Республики Казахстан от 7 апреля 2011 года N 394;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занятости и социальных программ района, города областного значения.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N 1092.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потребителю уведомления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бесплатно.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у акима и на официальном портале акимата Кызылординской области www.e-kyzylorda.gov.kz, интернет-ресурсах акиматов районов и города Кызылорды, на интернет-ресурсе Центра www. con.gov.kz,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и прекращения предоставления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или доверенным лицом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или доверенное лицо потребителя предоставляет документы в уполномоченный орган либо в Центр или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регистрирует документы, выдает талон и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регистрирует документы и выдает расписку;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перенаправляет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документов из Центра в уполномоченный орган фиксируется при помощи cканера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 регистрирует документы, выдает талон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и предоставляет уведомление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и направляет уведомление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исполнитель регистрирует и направляет уведомление либо отказ в Центр, при этом фиксирует в информационной системе Центра (в случае отсутствия в уполномоченном органе собственной информационной системы) либо направляет акиму или выдает потребителю или доверенному лицу потребителя в случае их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Центра регистрирует и фиксирует поступившие документы от уполномоченного органа при помощи cканера штрих-кода и выдает потребителю или доверенному лицу потребителя уведомление либо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аким регистрирует и выдает уведомление либо отказ потребителю или доверенному лицу потребителя.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или доверенное лицо потребителя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 или акиму либо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потребителю или доверенному лицу потребителя выдается талон с указанием даты регистрации и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потребителю или доверенному лицу потребителя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 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Ответственными лицами за оказание государственной услуги являются руководители уполномоченного органа, Центра и аким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имеющим детей до 18 лет"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703"/>
        <w:gridCol w:w="3270"/>
        <w:gridCol w:w="1864"/>
        <w:gridCol w:w="2475"/>
        <w:gridCol w:w="2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талона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документов в уполномоченный орган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талона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в уполномоченный орган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</w:tr>
      <w:tr>
        <w:trPr>
          <w:trHeight w:val="52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 (срок сдачи документов в уполномоченный орган – не позднее 8 календарных дней со дня принятия документов)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рабочего дня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входит в срок оказания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661"/>
        <w:gridCol w:w="2264"/>
        <w:gridCol w:w="2664"/>
        <w:gridCol w:w="2077"/>
        <w:gridCol w:w="28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фиксация в информационной системе Центра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отказа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направление уведомления либо отказа в Центр, фиксация в информационной системе Центра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предоставление уведомления либо отказа руководителю уполномоченного органа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отказа исполнителю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отказа акиму или выдача потребителю или доверенному лицу потребителя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7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рабочего дня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осуществлении государственной услуги через Центр уполномоченный орган письменно мотивирует причину отказа и возвращает документы в течение десяти календарных дней после получения пакета документов и направляет их в Центр;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выявлении ошибок в оформлении документов, предоставлении неполного пакета документов, ненадлежащем оформлении документов в течение трех рабочих дней после получения документов возврат их в Центр с письменным обоснованием причин возврата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647"/>
        <w:gridCol w:w="4576"/>
        <w:gridCol w:w="3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фиксация поступивших документов при помощи сканера штрих-кода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 либо отказа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потребителю или доверенному лицу потребителя 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отказа потребителю или доверенному лицу потребителя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государственной услуги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 (срок получения результата государственной услуги от уполномоченного органа – не более 8 календарных дней)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использования.Основной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2264"/>
        <w:gridCol w:w="2075"/>
        <w:gridCol w:w="2075"/>
        <w:gridCol w:w="2265"/>
        <w:gridCol w:w="20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документов и выдача расписки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Перенаправление документов в уполномоченный орган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 документов и выдача талона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и определение исполнителя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Рассмотре-ние документов, подготовка и предоставление уведомления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в уполномоченный орган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Предостав ление документов руководителю уполномоченного органа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Подписание и направление уведомления исполнителю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Регистра-ция и направление уведомления в Центр либо акиму или выдача потребителю или доверенному лицу потребителя 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Регистрация и выдача уведомления потребителю или доверенному лицу потребителя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Регистрация и выдача уведомления потребителю или доверенному лицу потребителя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2383"/>
        <w:gridCol w:w="1880"/>
        <w:gridCol w:w="2068"/>
        <w:gridCol w:w="1964"/>
        <w:gridCol w:w="24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документов и выдача расписки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Перенаправление  документов в уполномо-ченный орган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 документов и выдача талона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Рассмотре-ние документов и определение исполнителя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документов, подготовка и предоставление отказа руководителю уполномоченного органа</w:t>
            </w:r>
          </w:p>
        </w:tc>
      </w:tr>
      <w:tr>
        <w:trPr>
          <w:trHeight w:val="145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в уполномоченный орган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Предостав- ление документов руководителю уполномоченного органа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Подписание и направление отказа исполнителю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Регистрация и направление отказа в Центр либо акиму или выдача потребителю или доверенному лицу потребителя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Регистрация и выдача отказа потребителю или доверенному лицу потребителя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Регистрация и выдача отказа потребителю или доверенному лицу потребителя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имеющим детей до 18 лет"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  <w:r>
        <w:drawing>
          <wp:inline distT="0" distB="0" distL="0" distR="0">
            <wp:extent cx="89154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653</w:t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"Назначение государственной адресной социальной помощи"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"Назначение государственной адресной социальной помощи"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сотрудник отдела занятости и социальных программ района, города областного значения, в обязанности которого входит оформление документов по назначению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гражданин Республики Казахстан, оралман, беженец, иностранец и лицо без гражданства, постоянно проживающее в Республике Казахстане, со среднедушевым доходом, не превышающим черты бедности,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 (далее – стандарт), утвержденного постановлением Правительства Республики Казахстан от 7 апреля 2011 года N 394;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при отсутствии уполномоченного органа по месту жительства потребитель обращается к акиму поселка, аула (села), аульного (сельского) округа (далее -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 N 1685, приказа Министра труда и социальной защиты населения Республики Казахстан от 28 июля 2009 года </w:t>
      </w:r>
      <w:r>
        <w:rPr>
          <w:rFonts w:ascii="Times New Roman"/>
          <w:b w:val="false"/>
          <w:i w:val="false"/>
          <w:color w:val="000000"/>
          <w:sz w:val="28"/>
        </w:rPr>
        <w:t>N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(зарегистрировано в Реестре государственной регистрации нормативных правовых актов за N 5757).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потребителю уведомления о назначении государственной адресной социальной помощи (далее – уведомление), либо мотивированный ответ об отказе в предоставлении государственной услуги на бумажном носителе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бесплатно. 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 которого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у акима и на официальном портале акимата Кызылординской области www.e-kyzylorda.gov.kz, интернет –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уполномоченный орган или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или аким регистрируют документы, выдают талон и передают их участковым комиссиям для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на основании представленных документов и (или) результатов обследования материального положения потребителя готовит и направляет заключение в уполномоченный орган или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передает документы потребителя с приложением заключения участковой комиссии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на основании документов и заключения участковой комиссии подготавливает и предоставляет уведомление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и направляет уведомление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регистрирует и выдает уведомление либо отказ потребителю или направляет их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аким регистрирует и выдает уведомление либо отказ потребителю.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 или акиму, где ему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25"/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 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Ответственными лицами за оказание государственной услуги являются руководитель уполномоченного органа и аким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помощи"</w:t>
      </w:r>
    </w:p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763"/>
        <w:gridCol w:w="2663"/>
        <w:gridCol w:w="2410"/>
        <w:gridCol w:w="2411"/>
        <w:gridCol w:w="2307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или аким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талона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заключения 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потребителя и заключения участковой комиссии в уполномоченный орган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уведомления либо отказа 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участковой комиссии для подготовки заключения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заключения в уполномоченный орган или акиму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уведомления либо отказа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статей 4 и 5 Закона Республики Казахстан от 17 июля 2001 года "О государственной адресной социальной помощи"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2741"/>
        <w:gridCol w:w="3389"/>
        <w:gridCol w:w="3140"/>
        <w:gridCol w:w="328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отказа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отказа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отказа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уведомления либо отказа исполнителю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отказа потребителю или направление их акиму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отказа потребителю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статей 4 и 5 Закона Республики Казахстан от 17 июля 2001 года "О государственной адресной социальной помощи" </w:t>
            </w:r>
          </w:p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3360"/>
        <w:gridCol w:w="3111"/>
        <w:gridCol w:w="325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заключения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и направление уведомления исполнителю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документов участковой комиссии для подготовки заключения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заключения в уполномоченный орган или акиму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Подготовка и предоставление уведомления руководителю уполномоченного органа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документов потребителя и заключения участковой комиссии в уполномоченный орган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уведомления потребителю или направление их акиму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потребителю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3360"/>
        <w:gridCol w:w="3111"/>
        <w:gridCol w:w="325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заключения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и направление отказа исполнителю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документов участковой комиссии для подготовки заключения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заключения в уполномоченный орган или акиму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Подготовка и предоставление отказа руководителю уполномоченного органа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документов потребителя и заключения участковой комиссии в уполномоченный орган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выдача отказа потребителю или направление их акиму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отказа потребителю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помощи"</w:t>
      </w:r>
    </w:p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  <w:r>
        <w:drawing>
          <wp:inline distT="0" distB="0" distL="0" distR="0">
            <wp:extent cx="89027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653</w:t>
      </w:r>
    </w:p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33"/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Регламент)  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сотрудник отдела занятости и социальных программ района, города областного значения, в обязанности которого входит 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гражданин Республики Казахстан, иностранец и лицо без гражданства, постоянно проживающее на территории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стандарт), утвержденного постановлением Правительства Республики Казахстан от 7 апреля 2011 года N 394;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занятости и социальных программ района, города областного значения.</w:t>
      </w:r>
    </w:p>
    <w:bookmarkEnd w:id="35"/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– тридцать часов в год, утвержденных постановлением Правительства Республики Казахстан от 20 июля 2005 года 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государственной услуги на бумажном носителе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бесплатно. 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3. Требования к порядку оказания государственной услуги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 которого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ff"/>
          <w:sz w:val="28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или доверенным лицом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или доверенное лицо потребителя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талон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уведомление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и направляет уведомление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регистрирует и выдает уведомление либо отказ потребителю или доверенному лицу потребителя.</w:t>
      </w:r>
    </w:p>
    <w:bookmarkEnd w:id="39"/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или доверенное лицо потребителя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орган, где ему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имеющих затруднение в передвижении,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 жестового языка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слуху"</w:t>
      </w:r>
    </w:p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3507"/>
        <w:gridCol w:w="5100"/>
        <w:gridCol w:w="3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 и выдача талона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541"/>
        <w:gridCol w:w="3395"/>
        <w:gridCol w:w="2622"/>
        <w:gridCol w:w="26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уведомления либо отказа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либо отказа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отказа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уведомления либо отказа руководителю уполномоченного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отказа исполнителю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отказа потребителю или доверенному лицу потребителя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6 рабочих дней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4150"/>
        <w:gridCol w:w="589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82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и выдача талона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уведомления руководителю уполномоченного органа</w:t>
            </w:r>
          </w:p>
        </w:tc>
      </w:tr>
      <w:tr>
        <w:trPr>
          <w:trHeight w:val="3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уведомления исполнителю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уведомления потребителю или доверенному лицу потребителя</w:t>
            </w:r>
          </w:p>
        </w:tc>
      </w:tr>
    </w:tbl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4150"/>
        <w:gridCol w:w="58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отказа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отказа потребителю или доверенному лицу потребителя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помощника для 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затруднение в передвижении, 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языка для инвалидов по слуху"</w:t>
      </w:r>
    </w:p>
    <w:bookmarkStart w:name="z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      </w:t>
      </w:r>
      <w:r>
        <w:drawing>
          <wp:inline distT="0" distB="0" distL="0" distR="0">
            <wp:extent cx="89154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653</w:t>
      </w:r>
    </w:p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инвалидов для предоставления им кресла-коляски"</w:t>
      </w:r>
    </w:p>
    <w:bookmarkEnd w:id="49"/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инвалидов для предоставления им кресла-коляски" (далее – Регламент)  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сотрудник отдела занятости и социальных программ района, города областного значения, в обязанности которого входит оформление документов на инвалидов для предоставления им кресла-коляски;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гражданин Республики Казахстан, иностранец и лицо без гражданства, постоянно проживающее на территории Республики Казахстан, являющийся инвалидом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кресла-коляски" (далее – стандарт), утвержденного постановлением Правительства Республики Казахстан от 7 апреля 2011 года N 394;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занятости и социальных программ района, города областного значения.</w:t>
      </w:r>
    </w:p>
    <w:bookmarkEnd w:id="51"/>
    <w:bookmarkStart w:name="z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кресла-коляски (далее – уведомление), либо мотивированный ответ об отказе в предоставлении государственной услуги на бумажном носителе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бесплатно. </w:t>
      </w:r>
    </w:p>
    <w:bookmarkEnd w:id="53"/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 которого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ff"/>
          <w:sz w:val="28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или доверенным лицом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или доверенное лицо потребителя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талон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уведомление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и направляет уведомление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регистрирует и выдает уведомление либо отказ потребителю или доверенному лицу потребителя. </w:t>
      </w:r>
    </w:p>
    <w:bookmarkEnd w:id="55"/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или доверенное лицо потребителя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орган, где ему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57"/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им кресла-коляски"</w:t>
      </w:r>
    </w:p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4224"/>
        <w:gridCol w:w="4576"/>
        <w:gridCol w:w="3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талона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546"/>
        <w:gridCol w:w="3546"/>
        <w:gridCol w:w="3073"/>
        <w:gridCol w:w="19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подготовка уведомления либо отказа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либо отказа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 либо отказа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уведомления либо отказа руководителю уполномоченного органа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отказа исполнителю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либо отказа потребителю или доверенному лицу потребителя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6 рабочих дней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1"/>
        <w:gridCol w:w="4150"/>
        <w:gridCol w:w="492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735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уведомления руководителю уполномоченного органа</w:t>
            </w:r>
          </w:p>
        </w:tc>
      </w:tr>
      <w:tr>
        <w:trPr>
          <w:trHeight w:val="3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уведомления исполнителю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уведомления потребителю или доверенному лицу потребителя </w:t>
            </w:r>
          </w:p>
        </w:tc>
      </w:tr>
    </w:tbl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1"/>
        <w:gridCol w:w="4150"/>
        <w:gridCol w:w="49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документов, подготовка и предоставление отказа руководителю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отказа потребителю или доверенному лицу потребителя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им кресла-коляски"</w:t>
      </w:r>
    </w:p>
    <w:bookmarkStart w:name="z1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  <w:r>
        <w:drawing>
          <wp:inline distT="0" distB="0" distL="0" distR="0">
            <wp:extent cx="89408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653</w:t>
      </w:r>
    </w:p>
    <w:bookmarkStart w:name="z11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инвалидов для обеспечения их санаторно-курортным лечением"</w:t>
      </w:r>
    </w:p>
    <w:bookmarkEnd w:id="64"/>
    <w:bookmarkStart w:name="z1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инвалидов для обеспечения их санаторно-курортным лечением" (далее – Регламент)  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сотрудник отдела занятости и социальных программ района, города областного значения, в обязанности которого входит оформление документов на инвалидов для обеспечения их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обеспечения их санаторно-курортным лечением" (далее – стандарт), утвержденного постановлением Правительства Республики Казахстан от 7 апреля 2011 года N 394;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занятости и социальных программ района, города областного значения.</w:t>
      </w:r>
    </w:p>
    <w:bookmarkEnd w:id="66"/>
    <w:bookmarkStart w:name="z11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 инвалидам, утвержденных постановлением Правительства Республики Казахстан от 20 июля 2005 года 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санаторно-курортным лечением (далее – уведомление), либо мотивированный ответ об отказе в предоставлении государственной услуги на бумажном носителе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предоставляется бесплатно. 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3. Требования к порядку оказания государственной услуги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 которого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ff"/>
          <w:sz w:val="28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или его уполномоченным лицом, законными представителями детей-инвалидов (далее – представитель)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либо его уполномоченное лицо или представитель предоставляют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талон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уведомление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и направляет уведомление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регистрирует и выдает уведомление либо отказ потребителю либо его уполномоченному лицу или представителю. </w:t>
      </w:r>
    </w:p>
    <w:bookmarkEnd w:id="70"/>
    <w:bookmarkStart w:name="z13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71"/>
    <w:bookmarkStart w:name="z1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либо его уполномоченное лицо или представитель предоставляют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орган, где им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72"/>
    <w:bookmarkStart w:name="z13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73"/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их санаторно-курортным лечением"</w:t>
      </w:r>
    </w:p>
    <w:bookmarkStart w:name="z13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75"/>
    <w:bookmarkStart w:name="z1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3755"/>
        <w:gridCol w:w="4500"/>
        <w:gridCol w:w="4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талона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827"/>
        <w:gridCol w:w="2847"/>
        <w:gridCol w:w="2639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уведомления либо отказа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 либо отказа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 либо отказа 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уведомления либо отказа руководителю уполномоченного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отказа исполнителю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отказа потребителю либо его уполномоченному лицу или представителю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6 рабочих дней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1 рабочего дня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</w:tr>
    </w:tbl>
    <w:bookmarkStart w:name="z1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7"/>
        <w:gridCol w:w="4998"/>
        <w:gridCol w:w="446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45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и выдача талона 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уведомления руководителю уполномоченного органа</w:t>
            </w:r>
          </w:p>
        </w:tc>
      </w:tr>
      <w:tr>
        <w:trPr>
          <w:trHeight w:val="45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уведомления исполнителю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уведомления потребителю либо его уполномоченному лицу или представителю</w:t>
            </w:r>
          </w:p>
        </w:tc>
      </w:tr>
    </w:tbl>
    <w:bookmarkStart w:name="z1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928"/>
        <w:gridCol w:w="45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документов, подготовка и предоставление отказа руководителю уполномоченного органа 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Подписание и направление отказа исполнителю 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отказа потребителю либо его уполномоченному лицу или представителю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их санаторно-курортным лечением"</w:t>
      </w:r>
    </w:p>
    <w:bookmarkStart w:name="z14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  <w:r>
        <w:drawing>
          <wp:inline distT="0" distB="0" distL="0" distR="0">
            <wp:extent cx="88519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653</w:t>
      </w:r>
    </w:p>
    <w:bookmarkStart w:name="z14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End w:id="80"/>
    <w:bookmarkStart w:name="z14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81"/>
    <w:bookmarkStart w:name="z1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сотрудник отдела занятости и социальных программ района, города областного значения, в обязанности которого входит оформление документов по назначению и выплате социальной помощи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категория которого определяется по решению местных представительных органов (маслихатов)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– стандарт), утвержденного постановлением Правительства Республики Казахстан от 7 апреля 2011 года N 394;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отдел занятости и социальных программ района, города областного значения. </w:t>
      </w:r>
    </w:p>
    <w:bookmarkEnd w:id="82"/>
    <w:bookmarkStart w:name="z14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83"/>
    <w:bookmarkStart w:name="z1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</w:p>
    <w:bookmarkEnd w:id="84"/>
    <w:bookmarkStart w:name="z15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85"/>
    <w:bookmarkStart w:name="z1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 которого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 для отказа (приостановления)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талон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уведомление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и направляет уведомление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регистрирует и выдает потребителю уведомление либо отказ.</w:t>
      </w:r>
    </w:p>
    <w:bookmarkEnd w:id="86"/>
    <w:bookmarkStart w:name="z15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определенные по решению местных представительных органов (маслихатов) необходимые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88"/>
    <w:bookmarkStart w:name="z16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 </w:t>
      </w:r>
    </w:p>
    <w:bookmarkEnd w:id="89"/>
    <w:bookmarkStart w:name="z1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представительных органов"</w:t>
      </w:r>
    </w:p>
    <w:bookmarkStart w:name="z16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91"/>
    <w:bookmarkStart w:name="z1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685"/>
        <w:gridCol w:w="2091"/>
        <w:gridCol w:w="2092"/>
        <w:gridCol w:w="2092"/>
        <w:gridCol w:w="1901"/>
        <w:gridCol w:w="1690"/>
      </w:tblGrid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уполномоченного органа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талона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отказа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отказа и предоставление руководителю уполномоченного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отказа исполнителю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отказа потребителю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11 календарных дней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4341"/>
        <w:gridCol w:w="473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82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уведомления руководителю уполномоченного органа</w:t>
            </w:r>
          </w:p>
        </w:tc>
      </w:tr>
      <w:tr>
        <w:trPr>
          <w:trHeight w:val="3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уведомления исполнителю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уведомления потребителю </w:t>
            </w:r>
          </w:p>
        </w:tc>
      </w:tr>
    </w:tbl>
    <w:bookmarkStart w:name="z1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4341"/>
        <w:gridCol w:w="47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 и выдача талона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документов, подготовка и предоставление отказа руководителю уполномоченного органа</w:t>
            </w:r>
          </w:p>
        </w:tc>
      </w:tr>
      <w:tr>
        <w:trPr>
          <w:trHeight w:val="19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отказа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представительных органов"</w:t>
      </w:r>
    </w:p>
    <w:bookmarkStart w:name="z17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  <w:r>
        <w:drawing>
          <wp:inline distT="0" distB="0" distL="0" distR="0">
            <wp:extent cx="89916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653</w:t>
      </w:r>
    </w:p>
    <w:bookmarkStart w:name="z17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96"/>
    <w:bookmarkStart w:name="z17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97"/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справки, подтверждающей принадлежность заявителя (семьи) к получателям адресной социальной помощи"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получатель государственной адресной социальной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 (далее – стандарт), утвержденного постановлением Правительства Республики Казахстан от 7 апреля 2011 года N 394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отдела занятости и социальных программ района, города областного значения, либо аппарата акима поселка, аула (села), аульного (сельского) округа, в обязанности которого входит оформление документов по выдаче справки, подтверждающей принадлежность заявителя (семьи) к получателям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отдел занятости и социальных программ района, города областного значения. </w:t>
      </w:r>
    </w:p>
    <w:bookmarkEnd w:id="98"/>
    <w:bookmarkStart w:name="z17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99"/>
    <w:bookmarkStart w:name="z1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при отсутствии уполномоченного органа по местожительству получатель обращается за получением государственной услуги к акиму поселка, аула (села), аульного (сельского) округа (далее -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N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справка, подтверждающая принадлежность получателя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</w:p>
    <w:bookmarkEnd w:id="100"/>
    <w:bookmarkStart w:name="z18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101"/>
    <w:bookmarkStart w:name="z1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 которого предусмотрен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у акима и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 –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 для отказа в предоставлении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предъявления документов и подачи заявления 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предъявляет документы и подает заявление в уполномоченный орган или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регистрирует документы и заявление, подготавливает и предоставляет справку либо отказ руководителю уполномоченного органа либо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либо аким подписывает и направляет справку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регистрирует и выдает справку либо отказ получателю. </w:t>
      </w:r>
    </w:p>
    <w:bookmarkEnd w:id="102"/>
    <w:bookmarkStart w:name="z18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103"/>
    <w:bookmarkStart w:name="z1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предъявляет документы и подает заявление согласно пунктов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 или акиму.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104"/>
    <w:bookmarkStart w:name="z19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 </w:t>
      </w:r>
    </w:p>
    <w:bookmarkEnd w:id="105"/>
    <w:bookmarkStart w:name="z1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Ответственными лицами за оказание государственной услуги являются руководитель уполномоченного органа и аким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адресной социальной помощи"</w:t>
      </w:r>
    </w:p>
    <w:bookmarkStart w:name="z19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07"/>
    <w:bookmarkStart w:name="z1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079"/>
        <w:gridCol w:w="3249"/>
        <w:gridCol w:w="3040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либо отказа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отказа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предоставление справки либо отказа руководителю уполномоченного органа или акиму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справки либо отказа исполнителю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отказа получателю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9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807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1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</w:t>
            </w:r>
          </w:p>
        </w:tc>
      </w:tr>
      <w:tr>
        <w:trPr>
          <w:trHeight w:val="70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подготовка и предоставление справки руководителю уполномоченного органа или акиму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Подписание и направление справки исполнителю</w:t>
            </w:r>
          </w:p>
        </w:tc>
      </w:tr>
      <w:tr>
        <w:trPr>
          <w:trHeight w:val="1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и выдача справки получателю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8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</w:t>
            </w:r>
          </w:p>
        </w:tc>
      </w:tr>
      <w:tr>
        <w:trPr>
          <w:trHeight w:val="69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подготовка и предоставление отказа руководителю уполномоченного органа или акиму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Подписание и направление отказа исполнителю </w:t>
            </w:r>
          </w:p>
        </w:tc>
      </w:tr>
      <w:tr>
        <w:trPr>
          <w:trHeight w:val="25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Регистрация и выдача отказа получателю 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адресной социальной помощи"</w:t>
      </w:r>
    </w:p>
    <w:bookmarkStart w:name="z19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  <w:r>
        <w:drawing>
          <wp:inline distT="0" distB="0" distL="0" distR="0">
            <wp:extent cx="89027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ноября 2012 года N 653</w:t>
      </w:r>
    </w:p>
    <w:bookmarkStart w:name="z19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направлений лицам на участие в активных формах содействия занятости"</w:t>
      </w:r>
    </w:p>
    <w:bookmarkEnd w:id="112"/>
    <w:bookmarkStart w:name="z20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13"/>
    <w:bookmarkStart w:name="z20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направлений лицам на участие в активных формах содействия занятости"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гражданин Республики Казахстан, оралман, иностранец и лицо без гражданства, постоянно проживающие в Республике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 (далее – стандарт), утвержденного постановлением Правительства Республики Казахстан от 7 апреля 2011 года N 394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отдела занятости и социальных программ района, города областного значения, в обязанности которого входит выдача направлений лицам на участие в активных формах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занятости и социальных программ района, города областного значения.</w:t>
      </w:r>
    </w:p>
    <w:bookmarkEnd w:id="114"/>
    <w:bookmarkStart w:name="z20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115"/>
    <w:bookmarkStart w:name="z20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услуга, оказываемая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подпунктами 2),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получателю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о перечне профессий и специальностей, на которые возможно его трудоустройство (далее – устное информирование).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16"/>
    <w:bookmarkStart w:name="z20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117"/>
    <w:bookmarkStart w:name="z2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о порядке и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предъявления документов получателем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предъявляет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рассматривает предъявленные документы, вносит и регистрирует данные получателя в карточку персонального учета (компьютерную базу данных), регистрирует и выдает направление либо предоставляет отказ (за исключением "Выдача направлений для трудоустройства", "Оказание бесплатных услуг лицам в профессиональной ориентации") или проводит устное информирование получателя.</w:t>
      </w:r>
    </w:p>
    <w:bookmarkEnd w:id="118"/>
    <w:bookmarkStart w:name="z21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119"/>
    <w:bookmarkStart w:name="z21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предъявляет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участвует структурно-функциональная единица (далее – СФЕ) –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120"/>
    <w:bookmarkStart w:name="z2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21"/>
    <w:bookmarkStart w:name="z2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содействия занятости"</w:t>
      </w:r>
    </w:p>
    <w:bookmarkStart w:name="z22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23"/>
    <w:bookmarkStart w:name="z2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773"/>
        <w:gridCol w:w="3855"/>
        <w:gridCol w:w="4745"/>
      </w:tblGrid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действий (процесса, процедуры, операции) и их описание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предъявленных документов</w:t>
            </w:r>
          </w:p>
        </w:tc>
        <w:tc>
          <w:tcPr>
            <w:tcW w:w="4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направления либо предоставление отказа или устное информирование получателя (за исключением "Выдача направлений для трудоустройства", "Оказание бесплатных услуг лицам в профессиональной ориентации") 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 регистрация данных получателя в карточке персонального учета (компьютерной базе данных)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0"/>
      </w:tblGrid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предъявленных документов </w:t>
            </w:r>
          </w:p>
        </w:tc>
      </w:tr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и регистрация данных получателя в карточке персонального учета (компьютерной базе данных)</w:t>
            </w:r>
          </w:p>
        </w:tc>
      </w:tr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и выдача направления или устное информирование получателя</w:t>
            </w:r>
          </w:p>
        </w:tc>
      </w:tr>
    </w:tbl>
    <w:bookmarkStart w:name="z22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Таблица 3. Варианты использования. Альтернативный процесс.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0"/>
      </w:tblGrid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предъявленных документов </w:t>
            </w:r>
          </w:p>
        </w:tc>
      </w:tr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 регистрация данных получателя в карточке персонального учета (компьютерной базе данных) </w:t>
            </w:r>
          </w:p>
        </w:tc>
      </w:tr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Регистрация и предоставление отказа получателю (за исключением "Выдача направлений для трудоустройства", "Оказание бесплатных услуг лицам в профессиональной ориентации")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занятости"</w:t>
      </w:r>
    </w:p>
    <w:bookmarkStart w:name="z22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  <w:r>
        <w:drawing>
          <wp:inline distT="0" distB="0" distL="0" distR="0">
            <wp:extent cx="89662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