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a1bf" w14:textId="267a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областного маслихата от 6 декабря 2011 года N 330 "Об областном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Кызылординской области от 30 октября 2012 года N 55. Зарегистрировано Департаментом юстиции Кызылординской области 09 ноября 2012 года за N 4337. Утратило силу в связи с истечением срока применения -  (письмо маслихата Кызылординской области от 22 января 2013 года N 1-03-11/29М)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маслихата Кызылординской области от 22.01.2013 N 1-03-11/29М).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  N 95-IV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N 148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IIIL сессии Кызылординского областного маслихата от 6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2012-2014 годы" (зарегистрировано в Реестре государственной регистрации нормативных правовых актов за номером 4282, опубликовано в областной газете "Сыр бойы" от 27 декабря 2011 года N 239-240, областной газете "Кызылординские вести" от 27 декабря 2011 года N 209-210)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116 814 938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8 749 832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944 807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107 108 899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120 630 970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1 976 826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2 695 176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718 350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460 500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460 500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-6 253 358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6 253 358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5), 6), 7), 12), 15), 16)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на выплату социальной помощи по оплате коммунальных услуг гражданам, проработавшим в годы Великой Отечественной войны в тылу не менее 6 месяцев – 365 838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капитальный и средний ремонт автомобильных дорог районного значения (улиц города) – 2 551 477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благоустройство – 1 349 395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на капитальный ремонт и восстановление понтонного моста через реку Сырдария на участке "Ботабай" Шиелийского района – 57 767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на капитальный ремонт тепловых магистральных сетей города Кызылорды – 207 529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 выкуп земельных участков для строительства объездной дороги города Кызылорда – 15 200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18), 19)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"18) на содержание вновь вводимых школ – 54 930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на содержание вновь вводимых объектов культуры – 12 989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19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повышение оплаты труда учителям, прошедшим повышение квалификации по учебным программам АОО "Назарбаев Интеллектуальные школы" – 31 760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 4), 7)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на развитие системы водоснабжения и водоотведения – 185 891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развитие коммунального хозяйства – 295 684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на развитие объекта спорта – 237 728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"8-3) на софинансирование строительства 30 квартирного жилого дома в городе Кызылорда в рамках Программы занятости 2020 – 15 000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на 2012 год местного исполнительного органа области в сумме 861 963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сессии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   И. Тлеп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   Б. Еламанов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"30" октября 2012 года N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IIIL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"6" декабря 2011 года N 330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Областной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773"/>
        <w:gridCol w:w="753"/>
        <w:gridCol w:w="8573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 тенге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116 814 938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8 749 832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3 120 643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3 120 643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3 194 089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3 194 089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2 435 100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2 435 100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944 807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753 136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753 136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158 031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158 031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107 108 899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755 561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755 561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106 353 338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106 353 338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120 630 970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1 304 453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606 374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420 181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139 656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специального представителя Президента Республики Казахстан на комплексе "Байконур"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173 380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199 902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113 430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ликвидированного Управления государственного архитектурно-строительного контроля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273 788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114 686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155 155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1 380 586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1 380 586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130 384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1 034 194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150 195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3 826 843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3 826 843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3 349 150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276 563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39 708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22 046 502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9 969 780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103 404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673 265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125 828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489 300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97 407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169 629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1 373 449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1 082 150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1 119 840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42 633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107 655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581 187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99 423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2 870 119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96 160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305 650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1 227 524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1 052 859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174 665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374 662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300 188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10 411 389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10 411 389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21 821 494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19 212 469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97 835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238 760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95 278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106 877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4 538 850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7 360 921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1 358 502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640 411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137 066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50 916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41 105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78 921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865 383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1 073 013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1 398 507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49 174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158 015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788 612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2 609 025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2 609 025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3 059 844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2 607 048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133 301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201 144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191 938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395 684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248 555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273 344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41 221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613 584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82 912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385 577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305 145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263 794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125 731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125 731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12 660 627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378 686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378 686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5 499 036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1 373 042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515 297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900 150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250 149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873 834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6 718 228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66 432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2 210 765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54 553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636 183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1 983 013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131 338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1 572 124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4 338 968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1 193 905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55 770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120 365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188 280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244 823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115 498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125 981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341 815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1 186 338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197 363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44 342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869 314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176 483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32 868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123 099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41 398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по вопросам молодежной политики на местном уровне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405 321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91 220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227 437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1 319 097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1 070 869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237 728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1 354 858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1 354 858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1 251 211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62 606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6 696 320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4 928 534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97 535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210 418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797 470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590 174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139 964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252 580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1 379 284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304 058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108 832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Cубсидирование повышения продуктивности и качества товарного рыбоводства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751 141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90 867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109 149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1 097 148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518 017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390 745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58 674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611 964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611 964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186 904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76 197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66 534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110 707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35 238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4 820 695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4 820 695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650 153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514 008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445 377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3 030 369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4 165 082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515 804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69 083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294 342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861 963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861 963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54 382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54 382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2 130 566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1 751 095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379 471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579 229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инженерной инфраструктуры в рамках Программы "Развитие регионов"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579 229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32 965 226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32 965 226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29 895 862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1 969 578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999 786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1 976 826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2 695 176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563 200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563 200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563 200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1 631 976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1 631 976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698 976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718 350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718 350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718 350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712 185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-6 253 358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6 253 358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2 643 976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2 643 976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2 643 976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2 643 976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620 744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620 744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620 744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614 579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4 230 126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4 230 126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