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ec26" w14:textId="a67e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7 декабря 2012 года N 44/9. Зарегистрировано Департаментом юстиции Карагандинской области 10 января 2013 года N 2097. Утратило силу постановлением акимата города Приозерск Карагандинской области от 13 июня 2013 года N 14/166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Приозерск Карагандинской области от 13.06.2013 N 14/166.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ветеринарного паспорта на животное";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ветеринарной справки";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справок о наличии личного подсобного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Досаева Т.Т.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К. Камзин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Приозерск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44/9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 паспорта на животное"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ветеринарного паспорта на животное"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– ветеринарный врач подразделения местного исполнительного органа города областного значения, города районного значения, поселка, аула (села),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отдел ветеринарии города областного значения, аппарат акима города районного значения, поселка, аула (села), аульного (сельского) округа.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ветеринарного паспорта на животное", утвержденным постановлением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N 745".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"О ветеринарии"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2331 "Об утверждении Правил идентификации сельскохозяйственных животных".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(выдача бланков ветеринарного паспорта на животное) оказывается платно.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N 179 "Об утверждении Правил использования платежных документов и осуществления безналичных платежей и переводов денег на территории Республики Казахстан (зарегистрирован в Реестре государственной регистрации нормативных правовых актов за N 1155) – платежное поручение.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акимата города Приозерск.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потребителем заявления о потере паспорта на его животное –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потребителя государственной услуги –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рабочие дни, с 9.00 до 18.00 часов, с перерывом на обед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 проверяет поступившие документы, оформляет и подготавливает результат оказания государственной услуги либо мотивированный отказ,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потребителя для оказания государственной услуги осуществляется одним лицом в течение рабочего дня на основании графика работы уполномоченного органа.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в процессе оказания государственной услуги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ветеринарного паспорта на животное (далее – паспорт), документ, подтверждающий сдачу потребителем необходимых документов, не требуется;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для получения дубликата ветеринарного паспорта на животное (далее – дубликат) или выписки из ветеринарного паспорта на животное (далее – выписка) заявление потребителя регистрируется в журнале регистрации и выдается талон с указанием даты и времени, срока и места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потребителю необходимо предоставить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– присвоенного индивидуального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ветеринарного паспорта (выписки из ветеринарного паспорта) на животное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каждой СФЕ, сроки исполнения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 функционального взаимодействия административных действий в процессе оказания государственной услуги и логический порядок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уполномоченных органов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3808"/>
        <w:gridCol w:w="3085"/>
        <w:gridCol w:w="1961"/>
        <w:gridCol w:w="4411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Приозерск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и ветеринарии города Приозерск"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Приозерск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8(71039) 5-25-31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город Приозерск, улица Пушкина – 9/2, кабинет – 2.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ГУ – государственное учреждение.</w:t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СФЕ, сроки исполнения каждого административного действия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9"/>
        <w:gridCol w:w="2653"/>
        <w:gridCol w:w="2779"/>
        <w:gridCol w:w="2695"/>
        <w:gridCol w:w="2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паспорта, выписки или мотивированного отказа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паспорта, выписки или мотивированного отказа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паспорта, выписки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о приеме документов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паспорта, выписки или мотивированного отказа руководству на подпись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минут</w:t>
            </w:r>
          </w:p>
        </w:tc>
      </w:tr>
    </w:tbl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 – в случае выдачи ветеринарного паспорта на животное (выписки из ветеринарного паспорта на животное)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2"/>
        <w:gridCol w:w="5676"/>
        <w:gridCol w:w="41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(хода, потока работ)</w:t>
            </w:r>
          </w:p>
        </w:tc>
      </w:tr>
      <w:tr>
        <w:trPr>
          <w:trHeight w:val="3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документов, подготовка паспорта, выписки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паспорта, выписки</w:t>
            </w:r>
          </w:p>
        </w:tc>
      </w:tr>
      <w:tr>
        <w:trPr>
          <w:trHeight w:val="3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 талона о приеме документов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Представление паспорта, выписки руководству на подпись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Выдача паспорта, выписки потребителю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 – в случае отказа в выдаче ветеринарного паспорта на животное (выписки из ветеринарного паспорта на животное)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5"/>
        <w:gridCol w:w="5630"/>
        <w:gridCol w:w="41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документов, подготовка мотивированного отказа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 талона о приеме документов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Представление мотивированного отказа руководству на подпись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Выдача мотивированного отказа потребителю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20"/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действий в процессе оказания государственной услуги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429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Приозерск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44/9</w:t>
      </w:r>
    </w:p>
    <w:bookmarkEnd w:id="22"/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ветеринарной справки"</w:t>
      </w:r>
    </w:p>
    <w:bookmarkEnd w:id="23"/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ветеринарной справки"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– ветеринарный врач подразделения местного исполнительного органа города областного значения, города районного значения, поселка, аула (села),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лицо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отдел ветеринарии города областного значения, аппарат акима города районного значения, поселка, аула (села), аульного (сельского) округа.</w:t>
      </w:r>
    </w:p>
    <w:bookmarkEnd w:id="25"/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справки", утвержденным постановлением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N 745".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ветеринарной справки (на бумажном носителе) (далее – справка)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(выдача бланков ветеринарной справки). Потребитель оплачивает через банки второго уровня или организации, осуществляющие отдельные виды банковских операции,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–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N 179 "Об утверждении Правил использования платежных документов и осуществления безналичных платежей и переводов денег на территории Республики Казахстан" (зарегистрирован в Реестре государственной регистрации нормативных правовых актов за N 1155) – платежное поручение.</w:t>
      </w:r>
    </w:p>
    <w:bookmarkEnd w:id="27"/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акимата города Приозерск.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рабочие дни, с 9.00 до 18.00 часов, с перерывом на обед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Основаниями для отказа в предоставлении государственной услуги являются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животное, продукция и сырье животного происхождения (далее – объект) перемещаются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документов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уполномоченный орган и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 проверяет поступившие документы, оформляет результат оказания услуги, подготавливает справку либо мотивированный отказ, представляет на подпись руководству,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потребителя для оказания государственной услуги осуществляется одним лицом в течение рабочего дня на основании графика работы уполномоченного органа.</w:t>
      </w:r>
    </w:p>
    <w:bookmarkEnd w:id="29"/>
    <w:bookmarkStart w:name="z6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в процессе оказания государственной услуги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предоставляется при непосредственном обращении потребителя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потребителя государственной услуги регистрируется ответственным исполнителем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Перечень необходимых документов и требований к ним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bookmarkStart w:name="z6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32"/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33"/>
    <w:bookmarkStart w:name="z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34"/>
    <w:bookmarkStart w:name="z7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уполномоченных органов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3946"/>
        <w:gridCol w:w="3004"/>
        <w:gridCol w:w="2025"/>
        <w:gridCol w:w="4386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Приозерск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и ветеринарии города Приозерск"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Приозерск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8(71039) 5-25-31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город Приозерск, улица Пушкина – 9/2, кабинет – 2.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ГУ – государственное учреждение.</w:t>
      </w:r>
    </w:p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36"/>
    <w:bookmarkStart w:name="z7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37"/>
    <w:bookmarkStart w:name="z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1"/>
        <w:gridCol w:w="2843"/>
        <w:gridCol w:w="2695"/>
        <w:gridCol w:w="2611"/>
        <w:gridCol w:w="25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справки или мотивированного отказа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или мотивированного отказа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справки или мотивированного отказа руководству на подпись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 обращения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 обращения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bookmarkStart w:name="z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 – в случае выдачи ветеринарной справки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6"/>
        <w:gridCol w:w="5321"/>
        <w:gridCol w:w="408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Представление справки руководству на подпись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Подписание справки</w:t>
            </w:r>
          </w:p>
        </w:tc>
      </w:tr>
      <w:tr>
        <w:trPr>
          <w:trHeight w:val="30" w:hRule="atLeast"/>
        </w:trPr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Рассмотрение документов, подготовка справки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Выдача справки потребителю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 – в случае отказа в выдаче ветеринарной справки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9"/>
        <w:gridCol w:w="5569"/>
        <w:gridCol w:w="406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Представление мотивированного отказа руководству на подпись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Рассмотрение документов, подготовка мотивированного отказа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Выдача мотивированного отказа потребителю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41"/>
    <w:bookmarkStart w:name="z7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административных действий в процессе оказания государственной услуги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4549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Приозерск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N 44/9</w:t>
      </w:r>
    </w:p>
    <w:bookmarkEnd w:id="43"/>
    <w:bookmarkStart w:name="z7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наличии личного подсобного хозяйства"</w:t>
      </w:r>
    </w:p>
    <w:bookmarkEnd w:id="44"/>
    <w:bookmarkStart w:name="z8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5"/>
    <w:bookmarkStart w:name="z8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справок о наличии личного подсобного хозяйства"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–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– отдел города Приозерск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аппарат акима города районного значения, поселка, аула (села), аульного (сельского) округа, отделы сельского хозяйства городов областного значения.</w:t>
      </w:r>
    </w:p>
    <w:bookmarkEnd w:id="46"/>
    <w:bookmarkStart w:name="z8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7"/>
    <w:bookmarkStart w:name="z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2318 "Об утверждении стандарта государственной услуги "Выдача справок о наличии личного подсобного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уполномоченными органами,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альтернативной основе через центр,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подпункта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48"/>
    <w:bookmarkStart w:name="z8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9"/>
    <w:bookmarkStart w:name="z9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 и Центре, адреса,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– ресурсах акимата города Приозерск.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получателем государственной услуги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составляют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уполномоченным органом в соответствии с установленным графиком работы ежедневно с понедельника по пятницу включительно, кроме выходных и праздничных дней с 9.00 до 18.00 часов с перерывом на обед с 13.00 до 14.00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центром с понедельника по субботу включительно, в рабочие дни, кроме выходных и праздничных дней, с 9.00 до 20.00 часов без перерыва.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по хозяйственной книге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центрах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обращения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уполномоченный орган или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составляет реестр документов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поступившие документы, оформляет результат оказания услуги, подготавливает мотивированный отказ либо справку, представляет на подпись руководству уполномоченного органа, направляет результат оказания государственной услуги в центр или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центра выдает получателю государственной услуги справку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получателя государственной услуги для оказания государственной услуги осуществляется одним лицом в течение рабочего дня на основании графика работы уполномоченного органа и Центра.</w:t>
      </w:r>
    </w:p>
    <w:bookmarkEnd w:id="50"/>
    <w:bookmarkStart w:name="z9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51"/>
    <w:bookmarkStart w:name="z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получатель государственной услуги обращается в устной форме с предоставлением оригинала, удостоверяющего личность и его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получатель государственной услуги представляет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получение государственной услуги через центр, получатель государственной услуги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должностным лицам центра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центре получателю государственной услуги выдается расписка о приеме, подтверждающая сдачу всех необходимых документов для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услуга предоставляется при личном посещении получателя государственной услуги или его представителя (по нотариально удостоверенной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 и центра,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каждой СФЕ,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административных действий в процессе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bookmarkStart w:name="z10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лиц, оказывающих государственные услуги</w:t>
      </w:r>
    </w:p>
    <w:bookmarkEnd w:id="53"/>
    <w:bookmarkStart w:name="z10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уполномоченного органа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54"/>
    <w:bookmarkStart w:name="z10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55"/>
    <w:bookmarkStart w:name="z10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4234"/>
        <w:gridCol w:w="2860"/>
        <w:gridCol w:w="2053"/>
        <w:gridCol w:w="4195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Приозерск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и ветеринарии города Приозерск"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Приозерск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8(71039) 5-25-31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город Приозерск, улица Пушкина – 9/2, кабинет – 2.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ГУ – государственное учреждение.</w:t>
      </w:r>
    </w:p>
    <w:bookmarkStart w:name="z10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57"/>
    <w:bookmarkStart w:name="z10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центров обслуживания населения, их представительств и филиалов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8424"/>
        <w:gridCol w:w="3239"/>
        <w:gridCol w:w="2001"/>
      </w:tblGrid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расположения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Приозерск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Приозерск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Приозерск, улица Балхашская 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8(71039) 5-36-57</w:t>
            </w:r>
          </w:p>
        </w:tc>
      </w:tr>
    </w:tbl>
    <w:bookmarkStart w:name="z11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59"/>
    <w:bookmarkStart w:name="z11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(Ф.И.О., паспортные данные (данные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место жительства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от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предоставить мне справку о наличии личного подсобного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________________________________________________/_________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(Ф.И.О.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выполнения/рассмотрения/запроса: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 дата ______________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 и подпись специалиста)</w:t>
      </w:r>
    </w:p>
    <w:bookmarkStart w:name="z11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61"/>
    <w:bookmarkStart w:name="z11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СФЕ, каждого административного действия</w:t>
      </w:r>
    </w:p>
    <w:bookmarkEnd w:id="62"/>
    <w:bookmarkStart w:name="z11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СФЕ.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6"/>
        <w:gridCol w:w="2627"/>
        <w:gridCol w:w="2733"/>
        <w:gridCol w:w="2860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свод документов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инспектору накопительного отдела центра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уполномоченный орган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мотивированного отказа центру либо получателю государственной услуги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</w:t>
            </w:r>
          </w:p>
        </w:tc>
      </w:tr>
    </w:tbl>
    <w:bookmarkStart w:name="z1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 – в случае выдачи справки о наличии личного подсобного хозяйства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0"/>
        <w:gridCol w:w="3437"/>
        <w:gridCol w:w="3855"/>
        <w:gridCol w:w="2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и свод документов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подготовка справки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Подписывает справку</w:t>
            </w:r>
          </w:p>
        </w:tc>
      </w:tr>
      <w:tr>
        <w:trPr>
          <w:trHeight w:val="30" w:hRule="atLeast"/>
        </w:trPr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инспектору накопительного отдела центра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в уполномоченный орган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Направление на подпись руководству уполномоченного органа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 потребителю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справки центру или получателю государственной услуги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 – в случае отказа в выдаче справки о наличии личного подсобного хозяйства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6"/>
        <w:gridCol w:w="3333"/>
        <w:gridCol w:w="4398"/>
        <w:gridCol w:w="28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и свод документов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подготовка мотивированного отказа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Подписывает мотивированный отказ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инспектору накопительного отдела Центра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в уполномоченный орган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Представление на подпись руководству уполномоченного органа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 получателю государственной услуги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мотивированного отказа центру или получателю государственной услуги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66"/>
    <w:bookmarkStart w:name="z11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административных действий в процессе оказания государственной услуги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740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