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b77c" w14:textId="a29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14 декабря 2012 года N 10/88. Зарегистрировано Департаментом юстиции Карагандинской области 29 декабря 2012 года N 2076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2/21 "О внесении изменений в решение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8-17-132, опубликовано в газете "Шет Шұғыласы" от 10 мая 2012 года N 19 (10.380)),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июня 2012 года N 3/41 "О внесении изменений в решение XXХХII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8-17-136, опубликовано в газете "Шет Шұғыласы" от 5 июля 2012 года N 27 (10.388)),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августа 2012 года N 6/60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1927, опубликовано в газете "Шет Шұғыласы" от 13 сентября 2012 года N 37 (10.398)),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ноября 2012 года N 8/80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1999, опубликовано в газете "Шет Шұғыласы" от 6 декабря 2012 года N 49 (10.410)),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ноября 2012 года N 9/85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2021),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"4322588" заменить цифрами "4300974";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"2972416" заменить цифрами "2950802";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"4335331" заменить цифрами "4313717";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10/88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3"/>
        <w:gridCol w:w="602"/>
        <w:gridCol w:w="10690"/>
        <w:gridCol w:w="15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4300974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49"/>
        <w:gridCol w:w="712"/>
        <w:gridCol w:w="691"/>
        <w:gridCol w:w="9762"/>
        <w:gridCol w:w="1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4313717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2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2555799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2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2354282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2288587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3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3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4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104707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13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399899</w:t>
            </w:r>
          </w:p>
        </w:tc>
      </w:tr>
      <w:tr>
        <w:trPr>
          <w:trHeight w:val="7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255478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6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8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713"/>
        <w:gridCol w:w="10100"/>
        <w:gridCol w:w="1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458"/>
        <w:gridCol w:w="607"/>
        <w:gridCol w:w="712"/>
        <w:gridCol w:w="10057"/>
        <w:gridCol w:w="16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