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290e" w14:textId="a1c29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XXХХII cессии районного маслихата от 13 января 2012 года N 42/397 "О районном бюджете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12 июня 2012 года N 3/41. Зарегистрировано Управлением юстиции Шетского района Карагандинской области 29 июня 2012 года N 8-17-136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ХХХХII сессии районного маслихата от 13 января 2012 года N 42/397 "О районном бюджете на 2012-2014 годы" (зарегистрировано в Реестре государственной регистрации нормативных правовых актов за N 8-17-129, опубликовано в газете "Шет Шұғыласы" от 1 марта 2012 года N 09 (10.370)),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апреля 2012 года N 2/21 "О внесении изменений в решение XXХХII cессии районного маслихата от 13 января 2012 года N 42/397 "О районном бюджете на 2012-2014 годы" (зарегистрировано в Реестре государственной регистрации нормативных правовых актов за N 8-17-132, опубликовано в газете "Шет Шұғыласы" от 10 мая 2012 года N 19 (10.380)),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"4179208" заменить цифрами "4181548";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"2901036" заменить цифрами "2903376";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"4227451" заменить цифрами "4198291";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"75237" заменить цифрами "87372";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"1970" заменить цифрами "2010";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"31500";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Ермекова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Смагулулы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июня 2012 года N 3/41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ХХХХІІ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января 2012 года N 42/397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районном бюджете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560"/>
        <w:gridCol w:w="665"/>
        <w:gridCol w:w="10273"/>
        <w:gridCol w:w="1822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4181548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1274371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225305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225305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236640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236640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786074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747395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21446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</w:t>
            </w:r>
          </w:p>
        </w:tc>
      </w:tr>
      <w:tr>
        <w:trPr>
          <w:trHeight w:val="9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6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2903376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2903376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2903376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544"/>
        <w:gridCol w:w="778"/>
        <w:gridCol w:w="756"/>
        <w:gridCol w:w="9418"/>
        <w:gridCol w:w="1840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4198291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349713</w:t>
            </w:r>
          </w:p>
        </w:tc>
      </w:tr>
      <w:tr>
        <w:trPr>
          <w:trHeight w:val="9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312869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16383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16383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68037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55472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</w:t>
            </w:r>
          </w:p>
        </w:tc>
      </w:tr>
      <w:tr>
        <w:trPr>
          <w:trHeight w:val="13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228449</w:t>
            </w:r>
          </w:p>
        </w:tc>
      </w:tr>
      <w:tr>
        <w:trPr>
          <w:trHeight w:val="9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227224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0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18825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18825</w:t>
            </w:r>
          </w:p>
        </w:tc>
      </w:tr>
      <w:tr>
        <w:trPr>
          <w:trHeight w:val="13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16925</w:t>
            </w:r>
          </w:p>
        </w:tc>
      </w:tr>
      <w:tr>
        <w:trPr>
          <w:trHeight w:val="4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</w:t>
            </w:r>
          </w:p>
        </w:tc>
      </w:tr>
      <w:tr>
        <w:trPr>
          <w:trHeight w:val="13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0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2553401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131988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131988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131564</w:t>
            </w:r>
          </w:p>
        </w:tc>
      </w:tr>
      <w:tr>
        <w:trPr>
          <w:trHeight w:val="14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2357244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2353884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2288149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31388</w:t>
            </w:r>
          </w:p>
        </w:tc>
      </w:tr>
      <w:tr>
        <w:trPr>
          <w:trHeight w:val="13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31918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26197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26197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26197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37972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27872</w:t>
            </w:r>
          </w:p>
        </w:tc>
      </w:tr>
      <w:tr>
        <w:trPr>
          <w:trHeight w:val="10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16339</w:t>
            </w:r>
          </w:p>
        </w:tc>
      </w:tr>
      <w:tr>
        <w:trPr>
          <w:trHeight w:val="16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9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121098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102185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12482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12482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89703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24296</w:t>
            </w:r>
          </w:p>
        </w:tc>
      </w:tr>
      <w:tr>
        <w:trPr>
          <w:trHeight w:val="13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15097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21121</w:t>
            </w:r>
          </w:p>
        </w:tc>
      </w:tr>
      <w:tr>
        <w:trPr>
          <w:trHeight w:val="16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18913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18913</w:t>
            </w:r>
          </w:p>
        </w:tc>
      </w:tr>
      <w:tr>
        <w:trPr>
          <w:trHeight w:val="9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16399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663713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363235</w:t>
            </w:r>
          </w:p>
        </w:tc>
      </w:tr>
      <w:tr>
        <w:trPr>
          <w:trHeight w:val="7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49264</w:t>
            </w:r>
          </w:p>
        </w:tc>
      </w:tr>
      <w:tr>
        <w:trPr>
          <w:trHeight w:val="7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49264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7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39996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33305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33352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33352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217623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147734</w:t>
            </w:r>
          </w:p>
        </w:tc>
      </w:tr>
      <w:tr>
        <w:trPr>
          <w:trHeight w:val="10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50889</w:t>
            </w:r>
          </w:p>
        </w:tc>
      </w:tr>
      <w:tr>
        <w:trPr>
          <w:trHeight w:val="9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214413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201323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201323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86065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70065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54069</w:t>
            </w:r>
          </w:p>
        </w:tc>
      </w:tr>
      <w:tr>
        <w:trPr>
          <w:trHeight w:val="11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259124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152582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152582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152582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9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82123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68644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68644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18812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7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8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</w:t>
            </w:r>
          </w:p>
        </w:tc>
      </w:tr>
      <w:tr>
        <w:trPr>
          <w:trHeight w:val="13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58048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58048</w:t>
            </w:r>
          </w:p>
        </w:tc>
      </w:tr>
      <w:tr>
        <w:trPr>
          <w:trHeight w:val="10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55364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55364</w:t>
            </w:r>
          </w:p>
        </w:tc>
      </w:tr>
      <w:tr>
        <w:trPr>
          <w:trHeight w:val="11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90902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25540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15558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14058</w:t>
            </w:r>
          </w:p>
        </w:tc>
      </w:tr>
      <w:tr>
        <w:trPr>
          <w:trHeight w:val="7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</w:t>
            </w:r>
          </w:p>
        </w:tc>
      </w:tr>
      <w:tr>
        <w:trPr>
          <w:trHeight w:val="9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0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53173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53173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53173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</w:t>
            </w:r>
          </w:p>
        </w:tc>
      </w:tr>
      <w:tr>
        <w:trPr>
          <w:trHeight w:val="9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21322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16857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0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0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</w:t>
            </w:r>
          </w:p>
        </w:tc>
      </w:tr>
      <w:tr>
        <w:trPr>
          <w:trHeight w:val="4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10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10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4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48767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</w:t>
            </w:r>
          </w:p>
        </w:tc>
      </w:tr>
      <w:tr>
        <w:trPr>
          <w:trHeight w:val="9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38227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16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10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</w:t>
            </w:r>
          </w:p>
        </w:tc>
      </w:tr>
      <w:tr>
        <w:trPr>
          <w:trHeight w:val="14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20310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20310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4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4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73267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13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4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735"/>
        <w:gridCol w:w="9100"/>
        <w:gridCol w:w="1840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4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6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35"/>
        <w:gridCol w:w="735"/>
        <w:gridCol w:w="9099"/>
        <w:gridCol w:w="1861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73267</w:t>
            </w:r>
          </w:p>
        </w:tc>
      </w:tr>
      <w:tr>
        <w:trPr>
          <w:trHeight w:val="7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