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01236" w14:textId="d1012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молодежной практики в Осакаровском районе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Осакаровского района Карагандинской области от 01 февраля 2012 года N 03/01. Зарегистрировано Управлением юстиции Осакаровского района Карагандинской области 20 февраля 2012 года N 8-15-163. Утратило силу - постановлением акимата Осакаровского района  Карагандинской области от 25 мая 2012 года N 18/04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- постановлением акимата Осакаровского района Карагандинской области от 25.05.2012 N 18/04.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занятости населения",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марта 2011 года N 316 "Об утверждении Программы занятости 2020",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июня 2001 года N 836 "О мерах по реализации Закона Республики Казахстан от 23 января 2001 года "О занятости населения", в целях расширения возможностей трудоустройства безработных граждан – выпускников организаций технического и профессионального образования, послесреднего и высшего образования и приобретения ими первоначального опыта работы по полученной профессии (специальности),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перечень организаций, предприятий, учреждений района, в которых будут организованы рабочие места для прохождения молодежной практики согласно приложению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занятости и социальных программ Осакаровского района" (Торбаева С.Д.) и коммунальному государственному учреждению "Центр занятости Осакаровского района" акимата Осакаровского района Карагандинской области (Тулеуова А.А.):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организовать работу по проведению молодежной практики среди зарегистрированных безработных из числа выпускников организаций технического и профессионального образования, послесреднего и высшего образования согласно приложению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заключить с работодателями договора о финансировании молодежной практики;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предусмотреть ежемесячную оплату труда выпускников, трудоустроенных на рабочие места для прохождения молодежной практики, за фактически отработанное время, в соответствии с утвержденным планом финансирования и в пределах сумм, предусмотренных на эти цели соответствующим бюджетом.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Осакаровского района от 20 мая 2009 года N 14/03 "Об организации профессиональной последипломной практики для безработной молодежи Осакаровского района" (зарегистрировано в Реестре государственной регистрации нормативных правовых актов N 8-15-105, опубликовано в районной газете "Сельский труженик" 6 июня 2009 года N 23 (7143)) признать утратившим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данного постановления возложить на заместителя акима Осакаровского района Бикенова Нурлана Рахметуллиновича.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Осакаровского района                  С. Аймаков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 февраля 2012 года N 03/01</w:t>
      </w:r>
    </w:p>
    <w:bookmarkEnd w:id="1"/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организаций,</w:t>
      </w:r>
      <w:r>
        <w:br/>
      </w:r>
      <w:r>
        <w:rPr>
          <w:rFonts w:ascii="Times New Roman"/>
          <w:b/>
          <w:i w:val="false"/>
          <w:color w:val="000000"/>
        </w:rPr>
        <w:t>
в которых будет организована молодежная практика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0"/>
        <w:gridCol w:w="3543"/>
        <w:gridCol w:w="1994"/>
        <w:gridCol w:w="1606"/>
        <w:gridCol w:w="1779"/>
        <w:gridCol w:w="2016"/>
        <w:gridCol w:w="2232"/>
      </w:tblGrid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п/п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организаций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рабочих мест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работ (месяцев)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месячной заработной платы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Профессия (специальность)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 финансирования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Мирного сельского округа"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Звездного сельского округа"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Родниковского сельского округа"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Садового сельского округа"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поселка Молодежный"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Осакаровского района"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"Канал Строй Пласт"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Бухгалтер, технолог общественного питания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"Ар Сауда"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 общественного питания (пекарь-кондитер)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"Управление юстиции Осакаровского района"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"Тазалык"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земельных отношений Осакаровского района"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экономики и бюджетного планирования Осакаровского района"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Финансист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по чрезвычайным ситуациям Осакаровского района"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Документоведение и документационное обеспечение управления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финансов Осакаровского района"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"Центр занятости Осакаровского района"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по делам обороны Осакаровского района"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Программист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"Детско-юношеская спортивная школа Осакаровского района"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Физическая культура и спорт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 N 2 Осакаровского района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Осакаровский отдел N 2 судебных исполнителей Департамента по исполнению судебных актов Карагандинской области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"Налоговое управление Осакаровского района"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Финансист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Осакаровский районный суд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Звездного сельского округа"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поселка Молодежный"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Осакаровского района"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"Управление юстиции Осакаровского района"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земельных отношений Осакаровского района"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экономики и бюджетного планирования Осакаровского района"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Финансист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финансов Осакаровского района"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 N 2 Осакаровского района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Осакаровский отдел N 2 судебных исполнителей Департамента по исполнению судебных актов Карагандинской области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"Налоговое управление Осакаровского района"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Финансист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32.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Осакаровский районный суд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33.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"Бірлік"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34.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"Яковлев"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35.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"Яковлев"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Механизатор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