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4610" w14:textId="d064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 февраля 2012 года N 02/03. Зарегистрировано Управлением юстиции Нуринского района Карагандинской области 7 марта 2012 года N 8-14-166. Утратило силу постановлением акимата Нуринского района Карагандинской области от 25 января 2013 года N 02/35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25.01.2013 N 02/35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Нуринского района"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работников, производить в размере минимальной заработной платы, установленном законодательством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ноября 2011 года N 24/52 "Об организации оплачиваемых общественных работ" (зарегистрировано в Реестре государственной регистрации нормативных правовых актов за N 8-14-158, опубликовано в районной газете "Нұра" 31 декабря 2011 года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N 02/03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Нуринского района, организующих оплачиваемые общественные работы на 2012 год, виды и объемы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от 28.08.2012 N 19/58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402"/>
        <w:gridCol w:w="1828"/>
        <w:gridCol w:w="2275"/>
        <w:gridCol w:w="1111"/>
        <w:gridCol w:w="1111"/>
        <w:gridCol w:w="1358"/>
        <w:gridCol w:w="1224"/>
        <w:gridCol w:w="1492"/>
        <w:gridCol w:w="17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 и учреждений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 (человек)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(тенге), местный бюджет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Нуринскому району"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97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Киевка Нуринского района"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3522678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(спортивные соревнования и фестивали)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идентификации животных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"Нуринский районный суд"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 и корреспонденции,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повесток, корреспонденции и подшивка документов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22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дворов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"Уголовно- исполнительная инспекция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повесток, корреспонденции и 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 милосердия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680121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служба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575487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человека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 Мынбаева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Ахметаул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Ахметаул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11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аикма села Пржевальское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Щербаковское Нуринского района"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(озеленение и благоустройство)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8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чрезвычайным ситуациям по Нуринскому району"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дел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в подшивке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Нуринского района"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в подшивке документов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экземпляров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