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e697a" w14:textId="fde69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2013-2015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XII сессии Каркаралинского районного маслихата Карагандинской области от 14 декабря 2012 года N 12/90. Зарегистрировано Департаментом юстиции Карагандинской области 26 декабря 2012 года N 2063. Прекращено действие в связи с истечением срока, на который решение было принято (письмо Каркаралинского районного маслихата Карагандинской области от 3 марта 2016 года № 51)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Прекращено действие в связи с истечением срока, на который решение было принято (письмо Каркаралинского районного маслихата Карагандинской области от 03.03.2016 № 51).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на 2013-2015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3830149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390304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8099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26533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3405213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3843040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5703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7789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2086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минус 18594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18594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7789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2086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12891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решениями Каркаралинского районного маслихата Карагандинской области от 27.03.2013 </w:t>
      </w:r>
      <w:r>
        <w:rPr>
          <w:rFonts w:ascii="Times New Roman"/>
          <w:b w:val="false"/>
          <w:i w:val="false"/>
          <w:color w:val="ff0000"/>
          <w:sz w:val="28"/>
        </w:rPr>
        <w:t>N 14/121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05.07.2013 </w:t>
      </w:r>
      <w:r>
        <w:rPr>
          <w:rFonts w:ascii="Times New Roman"/>
          <w:b w:val="false"/>
          <w:i w:val="false"/>
          <w:color w:val="ff0000"/>
          <w:sz w:val="28"/>
        </w:rPr>
        <w:t xml:space="preserve">N 18/152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01.01.2013); от 04.10.2013 </w:t>
      </w:r>
      <w:r>
        <w:rPr>
          <w:rFonts w:ascii="Times New Roman"/>
          <w:b w:val="false"/>
          <w:i w:val="false"/>
          <w:color w:val="ff0000"/>
          <w:sz w:val="28"/>
        </w:rPr>
        <w:t xml:space="preserve">N 21/177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01.01.2013); от 05.12.2013 </w:t>
      </w:r>
      <w:r>
        <w:rPr>
          <w:rFonts w:ascii="Times New Roman"/>
          <w:b w:val="false"/>
          <w:i w:val="false"/>
          <w:color w:val="ff0000"/>
          <w:sz w:val="28"/>
        </w:rPr>
        <w:t xml:space="preserve">N 23/190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01.01.2013); от 13.12.2013 </w:t>
      </w:r>
      <w:r>
        <w:rPr>
          <w:rFonts w:ascii="Times New Roman"/>
          <w:b w:val="false"/>
          <w:i w:val="false"/>
          <w:color w:val="ff0000"/>
          <w:sz w:val="28"/>
        </w:rPr>
        <w:t xml:space="preserve">N 24/194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Установить на 2013 год нормативы распределения доходов в районный бюджет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 индивидуальному подоходному налогу – 50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 социальному налогу – 70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Предусмотреть в районном бюджете на 2013 год объем субвенции, передаваемой из областного бюджета в сумме 3001653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Учесть в составе поступлений районного бюджета на 2013 год целевые трансферты и бюджетные кредиты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Утвердить резерв акимата Каркаралинского района на 2013 год в сумме 6000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5 с изменениями, внесенными решением Каркаралинского районного маслихата Карагандинской области от 30.10.2013 </w:t>
      </w:r>
      <w:r>
        <w:rPr>
          <w:rFonts w:ascii="Times New Roman"/>
          <w:b w:val="false"/>
          <w:i w:val="false"/>
          <w:color w:val="ff0000"/>
          <w:sz w:val="28"/>
        </w:rPr>
        <w:t>N 22/183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Установить на 2013 год гражданским служащим образования, культуры, социального обеспечения, работающим в аульной (сельской) местности, финансируемым из районного бюджета, повышенные на двадцать пять процентов должностные оклады и тарифные ставки по сравнению с должностными окладами и тарифными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Утвердить перечень районных бюджетных программ, не подлежащих секвестру в процессе исполнения районного бюджета на 2013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Утвердить перечень бюджетных программ города, поселка и сельских (аульных) округов на 2013-2015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11"/>
        <w:gridCol w:w="3589"/>
      </w:tblGrid>
      <w:tr>
        <w:trPr>
          <w:trHeight w:val="30" w:hRule="atLeast"/>
        </w:trPr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12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Даутов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районного маслихата: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Нуркенов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2012 года N 12/90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Каркаралинского районного маслихата Карагандинской области от 13.12.2013 N 24/194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525"/>
        <w:gridCol w:w="1276"/>
        <w:gridCol w:w="1276"/>
        <w:gridCol w:w="5544"/>
        <w:gridCol w:w="27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5"/>
        <w:gridCol w:w="651"/>
        <w:gridCol w:w="1582"/>
        <w:gridCol w:w="1582"/>
        <w:gridCol w:w="5323"/>
        <w:gridCol w:w="2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2183"/>
        <w:gridCol w:w="1275"/>
        <w:gridCol w:w="3561"/>
        <w:gridCol w:w="40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9"/>
        <w:gridCol w:w="1199"/>
        <w:gridCol w:w="1200"/>
        <w:gridCol w:w="1200"/>
        <w:gridCol w:w="5159"/>
        <w:gridCol w:w="23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0"/>
        <w:gridCol w:w="1750"/>
        <w:gridCol w:w="1750"/>
        <w:gridCol w:w="3632"/>
        <w:gridCol w:w="34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930"/>
        <w:gridCol w:w="930"/>
        <w:gridCol w:w="930"/>
        <w:gridCol w:w="4551"/>
        <w:gridCol w:w="40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2012 года N 12/90</w:t>
            </w:r>
          </w:p>
        </w:tc>
      </w:tr>
    </w:tbl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525"/>
        <w:gridCol w:w="1276"/>
        <w:gridCol w:w="1276"/>
        <w:gridCol w:w="5544"/>
        <w:gridCol w:w="27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в городах районного значения, поселках, аулах (селах), аульных (сельских) округах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7"/>
        <w:gridCol w:w="635"/>
        <w:gridCol w:w="1543"/>
        <w:gridCol w:w="1543"/>
        <w:gridCol w:w="5193"/>
        <w:gridCol w:w="22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2183"/>
        <w:gridCol w:w="1275"/>
        <w:gridCol w:w="3561"/>
        <w:gridCol w:w="40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9"/>
        <w:gridCol w:w="1199"/>
        <w:gridCol w:w="1200"/>
        <w:gridCol w:w="1200"/>
        <w:gridCol w:w="5159"/>
        <w:gridCol w:w="23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0"/>
        <w:gridCol w:w="1750"/>
        <w:gridCol w:w="1750"/>
        <w:gridCol w:w="3632"/>
        <w:gridCol w:w="34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983"/>
        <w:gridCol w:w="983"/>
        <w:gridCol w:w="983"/>
        <w:gridCol w:w="4812"/>
        <w:gridCol w:w="35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2012 года N 12/90</w:t>
            </w:r>
          </w:p>
        </w:tc>
      </w:tr>
    </w:tbl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525"/>
        <w:gridCol w:w="1276"/>
        <w:gridCol w:w="1276"/>
        <w:gridCol w:w="5544"/>
        <w:gridCol w:w="27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аульной (сельской) местности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в городах районного значения, поселках, аулах (селах), аульных (сельских) округах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7"/>
        <w:gridCol w:w="635"/>
        <w:gridCol w:w="1543"/>
        <w:gridCol w:w="1543"/>
        <w:gridCol w:w="5193"/>
        <w:gridCol w:w="22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2183"/>
        <w:gridCol w:w="1275"/>
        <w:gridCol w:w="3561"/>
        <w:gridCol w:w="40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9"/>
        <w:gridCol w:w="1199"/>
        <w:gridCol w:w="1200"/>
        <w:gridCol w:w="1200"/>
        <w:gridCol w:w="5159"/>
        <w:gridCol w:w="23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0"/>
        <w:gridCol w:w="1750"/>
        <w:gridCol w:w="1750"/>
        <w:gridCol w:w="3632"/>
        <w:gridCol w:w="34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983"/>
        <w:gridCol w:w="983"/>
        <w:gridCol w:w="983"/>
        <w:gridCol w:w="4812"/>
        <w:gridCol w:w="35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2012 года N 12/90</w:t>
            </w:r>
          </w:p>
        </w:tc>
      </w:tr>
    </w:tbl>
    <w:bookmarkStart w:name="z1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на 2013 год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4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Каркаралинского районного маслихата Карагандинской области от 13.12.2013 N 24/194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0"/>
        <w:gridCol w:w="3660"/>
      </w:tblGrid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 и биологии в государственных учреждениях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2012 года N 12/90</w:t>
            </w:r>
          </w:p>
        </w:tc>
      </w:tr>
    </w:tbl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районного бюджета на 2013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2797"/>
        <w:gridCol w:w="2798"/>
        <w:gridCol w:w="55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2012 года N 12/90</w:t>
            </w:r>
          </w:p>
        </w:tc>
      </w:tr>
    </w:tbl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города, поселка,</w:t>
      </w:r>
      <w:r>
        <w:br/>
      </w:r>
      <w:r>
        <w:rPr>
          <w:rFonts w:ascii="Times New Roman"/>
          <w:b/>
          <w:i w:val="false"/>
          <w:color w:val="000000"/>
        </w:rPr>
        <w:t>села, сельских округов на 2013 год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6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Каркаралинского районного маслихата Карагандинской области от 30.10.2013 N 22/183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331"/>
        <w:gridCol w:w="804"/>
        <w:gridCol w:w="804"/>
        <w:gridCol w:w="2938"/>
        <w:gridCol w:w="1512"/>
        <w:gridCol w:w="1512"/>
        <w:gridCol w:w="1277"/>
        <w:gridCol w:w="1278"/>
        <w:gridCol w:w="12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Каркаралинск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Карагайлы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Егиндыбулакский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344"/>
        <w:gridCol w:w="836"/>
        <w:gridCol w:w="836"/>
        <w:gridCol w:w="3055"/>
        <w:gridCol w:w="1328"/>
        <w:gridCol w:w="1328"/>
        <w:gridCol w:w="1328"/>
        <w:gridCol w:w="1328"/>
        <w:gridCol w:w="1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К. Аманжолова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Н. Абдирова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Балкантауский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Бахтинский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Бесобинский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344"/>
        <w:gridCol w:w="836"/>
        <w:gridCol w:w="836"/>
        <w:gridCol w:w="3055"/>
        <w:gridCol w:w="1328"/>
        <w:gridCol w:w="1328"/>
        <w:gridCol w:w="1328"/>
        <w:gridCol w:w="1328"/>
        <w:gridCol w:w="1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Жанатоганский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Инталинский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Каракольский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Кайнарбулакский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Киргизский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344"/>
        <w:gridCol w:w="836"/>
        <w:gridCol w:w="836"/>
        <w:gridCol w:w="3055"/>
        <w:gridCol w:w="1328"/>
        <w:gridCol w:w="1328"/>
        <w:gridCol w:w="1328"/>
        <w:gridCol w:w="1328"/>
        <w:gridCol w:w="1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Кояндинский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Каршигалинский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М. Мамраева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Мадийский с/о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Н. Нурмакова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310"/>
        <w:gridCol w:w="754"/>
        <w:gridCol w:w="754"/>
        <w:gridCol w:w="2758"/>
        <w:gridCol w:w="1198"/>
        <w:gridCol w:w="1199"/>
        <w:gridCol w:w="1199"/>
        <w:gridCol w:w="1199"/>
        <w:gridCol w:w="1199"/>
        <w:gridCol w:w="11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Таттимбета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Тегисшильдикский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Темиршинский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Томарский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Шарыктинский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Угарский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2012 года N 12/90</w:t>
            </w:r>
          </w:p>
        </w:tc>
      </w:tr>
    </w:tbl>
    <w:bookmarkStart w:name="z2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города, поселка, сельских (аульных) округов на 2014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9"/>
        <w:gridCol w:w="326"/>
        <w:gridCol w:w="793"/>
        <w:gridCol w:w="793"/>
        <w:gridCol w:w="3058"/>
        <w:gridCol w:w="1493"/>
        <w:gridCol w:w="1494"/>
        <w:gridCol w:w="1261"/>
        <w:gridCol w:w="1261"/>
        <w:gridCol w:w="12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Каркаралинск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Карагайлы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Егиндыбулакский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339"/>
        <w:gridCol w:w="825"/>
        <w:gridCol w:w="825"/>
        <w:gridCol w:w="3178"/>
        <w:gridCol w:w="1310"/>
        <w:gridCol w:w="1310"/>
        <w:gridCol w:w="1310"/>
        <w:gridCol w:w="1311"/>
        <w:gridCol w:w="13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К.Аманжолова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Н.Абдирова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Балкантауский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Бахтинский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Бесобинский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346"/>
        <w:gridCol w:w="841"/>
        <w:gridCol w:w="841"/>
        <w:gridCol w:w="3243"/>
        <w:gridCol w:w="1336"/>
        <w:gridCol w:w="1337"/>
        <w:gridCol w:w="1088"/>
        <w:gridCol w:w="1337"/>
        <w:gridCol w:w="13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Жанатоганский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Инталинский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Каракольский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Кайнарбулакский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Киргизский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339"/>
        <w:gridCol w:w="825"/>
        <w:gridCol w:w="825"/>
        <w:gridCol w:w="3178"/>
        <w:gridCol w:w="1310"/>
        <w:gridCol w:w="1310"/>
        <w:gridCol w:w="1310"/>
        <w:gridCol w:w="1311"/>
        <w:gridCol w:w="13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Кояндинский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Каршигалинский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М.Мамраева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Мадийский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Н.Нурмакова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307"/>
        <w:gridCol w:w="745"/>
        <w:gridCol w:w="745"/>
        <w:gridCol w:w="2872"/>
        <w:gridCol w:w="1184"/>
        <w:gridCol w:w="1184"/>
        <w:gridCol w:w="1184"/>
        <w:gridCol w:w="1184"/>
        <w:gridCol w:w="1185"/>
        <w:gridCol w:w="11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Таттимбета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Тегисшильдикский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Темиршинский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Томарский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Шарыктинский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Угарский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2012 года N 12/90</w:t>
            </w:r>
          </w:p>
        </w:tc>
      </w:tr>
    </w:tbl>
    <w:bookmarkStart w:name="z2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города, поселка, сельских (аульных) округов на 2015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9"/>
        <w:gridCol w:w="326"/>
        <w:gridCol w:w="793"/>
        <w:gridCol w:w="793"/>
        <w:gridCol w:w="3058"/>
        <w:gridCol w:w="1493"/>
        <w:gridCol w:w="1494"/>
        <w:gridCol w:w="1261"/>
        <w:gridCol w:w="1261"/>
        <w:gridCol w:w="12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Каркаралинск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Карагайлы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Егиндыбулакский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339"/>
        <w:gridCol w:w="825"/>
        <w:gridCol w:w="825"/>
        <w:gridCol w:w="3178"/>
        <w:gridCol w:w="1310"/>
        <w:gridCol w:w="1310"/>
        <w:gridCol w:w="1310"/>
        <w:gridCol w:w="1311"/>
        <w:gridCol w:w="13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К.Аманжолова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Н.Абдирова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Балкантауский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Бахтинский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Бесобинский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339"/>
        <w:gridCol w:w="825"/>
        <w:gridCol w:w="825"/>
        <w:gridCol w:w="3178"/>
        <w:gridCol w:w="1310"/>
        <w:gridCol w:w="1310"/>
        <w:gridCol w:w="1310"/>
        <w:gridCol w:w="1311"/>
        <w:gridCol w:w="13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Жанатоганский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Инталинский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Каракольский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Кайнарбулакский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Киргизский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339"/>
        <w:gridCol w:w="825"/>
        <w:gridCol w:w="825"/>
        <w:gridCol w:w="3178"/>
        <w:gridCol w:w="1310"/>
        <w:gridCol w:w="1310"/>
        <w:gridCol w:w="1310"/>
        <w:gridCol w:w="1311"/>
        <w:gridCol w:w="13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Кояндинский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Каршигалинский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М.Мамраева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Мадийский с/о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Н.Нурмакова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307"/>
        <w:gridCol w:w="745"/>
        <w:gridCol w:w="745"/>
        <w:gridCol w:w="2872"/>
        <w:gridCol w:w="1184"/>
        <w:gridCol w:w="1184"/>
        <w:gridCol w:w="1184"/>
        <w:gridCol w:w="1184"/>
        <w:gridCol w:w="1185"/>
        <w:gridCol w:w="11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Таттимбета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Тегисшильдикский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Темиршинский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Томарский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Шарыктинский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Угарский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