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4864" w14:textId="7404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населению Жанааркинского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 сессии Жанааркинского районного маслихата Карагандинской области от 25 февраля 2012 года N 2/17. Зарегистрировано Управлением юстиции Жанааркинского района Карагандинской области 29 марта 2012 года N 8-12-125. Утратило силу решением Жанааркинского районного маслихата области Ұлытау от 28 июня 2024 года № 16/119</w:t>
      </w:r>
    </w:p>
    <w:p>
      <w:pPr>
        <w:spacing w:after="0"/>
        <w:ind w:left="0"/>
        <w:jc w:val="both"/>
      </w:pPr>
      <w:r>
        <w:rPr>
          <w:rFonts w:ascii="Times New Roman"/>
          <w:b w:val="false"/>
          <w:i w:val="false"/>
          <w:color w:val="ff0000"/>
          <w:sz w:val="28"/>
        </w:rPr>
        <w:t xml:space="preserve">
      Сноска. Утратило cилу решением Жанааркинского районного маслихата области Ұлытау от 28.06.2024 </w:t>
      </w:r>
      <w:r>
        <w:rPr>
          <w:rFonts w:ascii="Times New Roman"/>
          <w:b w:val="false"/>
          <w:i w:val="false"/>
          <w:color w:val="ff0000"/>
          <w:sz w:val="28"/>
        </w:rPr>
        <w:t>№ 16/119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населению Жанааркинского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соблюдению законности и социальной защиты населения.</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II внеочередной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сессии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Жумасейтов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 учреждения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Ибраева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февраля 2012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Жанааркинского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февраля 2012 года N 2/17</w:t>
            </w:r>
          </w:p>
        </w:tc>
      </w:tr>
    </w:tbl>
    <w:bookmarkStart w:name="z6" w:id="4"/>
    <w:p>
      <w:pPr>
        <w:spacing w:after="0"/>
        <w:ind w:left="0"/>
        <w:jc w:val="left"/>
      </w:pPr>
      <w:r>
        <w:rPr>
          <w:rFonts w:ascii="Times New Roman"/>
          <w:b/>
          <w:i w:val="false"/>
          <w:color w:val="000000"/>
        </w:rPr>
        <w:t xml:space="preserve"> Правила оказания жилищной помощи населению Жанааркинского района</w:t>
      </w:r>
    </w:p>
    <w:bookmarkEnd w:id="4"/>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VIII сессии Жанааркинского районного маслихата Карагандинской области от 20.08.2012 N 8/52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предоставления жилищной помощи населению Жанааркинского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предоставления жилищной помощи малообеспеченным семьям (гражданам) Жанааркинского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Жанааркинского районного маслихата Карагандинской области от 27.03.2020 </w:t>
      </w:r>
      <w:r>
        <w:rPr>
          <w:rFonts w:ascii="Times New Roman"/>
          <w:b w:val="false"/>
          <w:i w:val="false"/>
          <w:color w:val="000000"/>
          <w:sz w:val="28"/>
        </w:rPr>
        <w:t>N 51/357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both"/>
      </w:pPr>
      <w:r>
        <w:rPr>
          <w:rFonts w:ascii="Times New Roman"/>
          <w:b w:val="false"/>
          <w:i w:val="false"/>
          <w:color w:val="000000"/>
          <w:sz w:val="28"/>
        </w:rPr>
        <w:t>
      1. В настоящих Правилах используются следующие понятия:</w:t>
      </w:r>
    </w:p>
    <w:bookmarkEnd w:id="6"/>
    <w:bookmarkStart w:name="z54"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7"/>
    <w:bookmarkStart w:name="z45"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55" w:id="9"/>
    <w:p>
      <w:pPr>
        <w:spacing w:after="0"/>
        <w:ind w:left="0"/>
        <w:jc w:val="both"/>
      </w:pP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9"/>
    <w:bookmarkStart w:name="z56" w:id="10"/>
    <w:p>
      <w:pPr>
        <w:spacing w:after="0"/>
        <w:ind w:left="0"/>
        <w:jc w:val="both"/>
      </w:pPr>
      <w:r>
        <w:rPr>
          <w:rFonts w:ascii="Times New Roman"/>
          <w:b w:val="false"/>
          <w:i w:val="false"/>
          <w:color w:val="000000"/>
          <w:sz w:val="28"/>
        </w:rPr>
        <w:t>
      3)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мусороудаление и обслуживание лифтов;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решением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p>
    <w:bookmarkEnd w:id="11"/>
    <w:bookmarkStart w:name="z59" w:id="12"/>
    <w:p>
      <w:pPr>
        <w:spacing w:after="0"/>
        <w:ind w:left="0"/>
        <w:jc w:val="both"/>
      </w:pP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12"/>
    <w:bookmarkStart w:name="z60" w:id="13"/>
    <w:p>
      <w:pPr>
        <w:spacing w:after="0"/>
        <w:ind w:left="0"/>
        <w:jc w:val="both"/>
      </w:pPr>
      <w:r>
        <w:rPr>
          <w:rFonts w:ascii="Times New Roman"/>
          <w:b w:val="false"/>
          <w:i w:val="false"/>
          <w:color w:val="000000"/>
          <w:sz w:val="28"/>
        </w:rPr>
        <w:t>
      7)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13"/>
    <w:bookmarkStart w:name="z61" w:id="14"/>
    <w:p>
      <w:pPr>
        <w:spacing w:after="0"/>
        <w:ind w:left="0"/>
        <w:jc w:val="both"/>
      </w:pP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заявитель);</w:t>
      </w:r>
    </w:p>
    <w:bookmarkEnd w:id="14"/>
    <w:bookmarkStart w:name="z62" w:id="15"/>
    <w:p>
      <w:pPr>
        <w:spacing w:after="0"/>
        <w:ind w:left="0"/>
        <w:jc w:val="both"/>
      </w:pPr>
      <w:r>
        <w:rPr>
          <w:rFonts w:ascii="Times New Roman"/>
          <w:b w:val="false"/>
          <w:i w:val="false"/>
          <w:color w:val="000000"/>
          <w:sz w:val="28"/>
        </w:rPr>
        <w:t>
      9) наем (аренда) жилища - предоставление жилища или части его нанимателю (арендатору) в постоянное или временное владение и пользование за плату;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 решением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16"/>
    <w:p>
      <w:pPr>
        <w:spacing w:after="0"/>
        <w:ind w:left="0"/>
        <w:jc w:val="both"/>
      </w:pPr>
      <w:r>
        <w:rPr>
          <w:rFonts w:ascii="Times New Roman"/>
          <w:b w:val="false"/>
          <w:i w:val="false"/>
          <w:color w:val="000000"/>
          <w:sz w:val="28"/>
        </w:rPr>
        <w:t>
      11) уполномоченный орган – государственное учреждение "Отдел занятости и социальных программ Жанааркинского района" (далее уполномоченный орган);</w:t>
      </w:r>
    </w:p>
    <w:bookmarkEnd w:id="16"/>
    <w:bookmarkStart w:name="z65" w:id="17"/>
    <w:p>
      <w:pPr>
        <w:spacing w:after="0"/>
        <w:ind w:left="0"/>
        <w:jc w:val="both"/>
      </w:pPr>
      <w:r>
        <w:rPr>
          <w:rFonts w:ascii="Times New Roman"/>
          <w:b w:val="false"/>
          <w:i w:val="false"/>
          <w:color w:val="000000"/>
          <w:sz w:val="28"/>
        </w:rPr>
        <w:t>
      12)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7"/>
    <w:bookmarkStart w:name="z66" w:id="18"/>
    <w:p>
      <w:pPr>
        <w:spacing w:after="0"/>
        <w:ind w:left="0"/>
        <w:jc w:val="both"/>
      </w:pP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Жанааркинского районного маслихата Карагандинской области от 25.09.2018 </w:t>
      </w:r>
      <w:r>
        <w:rPr>
          <w:rFonts w:ascii="Times New Roman"/>
          <w:b w:val="false"/>
          <w:i w:val="false"/>
          <w:color w:val="000000"/>
          <w:sz w:val="28"/>
        </w:rPr>
        <w:t>№ 33/237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27.03.2020 </w:t>
      </w:r>
      <w:r>
        <w:rPr>
          <w:rFonts w:ascii="Times New Roman"/>
          <w:b w:val="false"/>
          <w:i w:val="false"/>
          <w:color w:val="000000"/>
          <w:sz w:val="28"/>
        </w:rPr>
        <w:t>N 51/357</w:t>
      </w:r>
      <w:r>
        <w:rPr>
          <w:rFonts w:ascii="Times New Roman"/>
          <w:b w:val="false"/>
          <w:i w:val="false"/>
          <w:color w:val="ff0000"/>
          <w:sz w:val="28"/>
        </w:rPr>
        <w:t xml:space="preserve"> (вводится в действие со дня его первого официального опубликования);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9"/>
    <w:bookmarkStart w:name="z18" w:id="20"/>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20"/>
    <w:bookmarkStart w:name="z19" w:id="21"/>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21"/>
    <w:bookmarkStart w:name="z20" w:id="22"/>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22"/>
    <w:bookmarkStart w:name="z21" w:id="23"/>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3"/>
    <w:bookmarkStart w:name="z22" w:id="24"/>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25"/>
    <w:bookmarkStart w:name="z25" w:id="26"/>
    <w:p>
      <w:pPr>
        <w:spacing w:after="0"/>
        <w:ind w:left="0"/>
        <w:jc w:val="both"/>
      </w:pPr>
      <w:r>
        <w:rPr>
          <w:rFonts w:ascii="Times New Roman"/>
          <w:b w:val="false"/>
          <w:i w:val="false"/>
          <w:color w:val="000000"/>
          <w:sz w:val="28"/>
        </w:rPr>
        <w:t>
      Доля предельно-допустимых расходов семьи (гражданина)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пользование жилищем из государственного жилищного фонда и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устанавливается к совокупному доходу малообеспеченной семьи в размере 10 процентов.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27"/>
    <w:p>
      <w:pPr>
        <w:spacing w:after="0"/>
        <w:ind w:left="0"/>
        <w:jc w:val="left"/>
      </w:pPr>
      <w:r>
        <w:rPr>
          <w:rFonts w:ascii="Times New Roman"/>
          <w:b/>
          <w:i w:val="false"/>
          <w:color w:val="000000"/>
        </w:rPr>
        <w:t xml:space="preserve"> Глава 2. Определение нормативов оказания жилищной помощи</w:t>
      </w:r>
    </w:p>
    <w:bookmarkEnd w:id="27"/>
    <w:p>
      <w:pPr>
        <w:spacing w:after="0"/>
        <w:ind w:left="0"/>
        <w:jc w:val="both"/>
      </w:pP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28"/>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p>
    <w:bookmarkEnd w:id="28"/>
    <w:p>
      <w:pPr>
        <w:spacing w:after="0"/>
        <w:ind w:left="0"/>
        <w:jc w:val="both"/>
      </w:pP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p>
      <w:pPr>
        <w:spacing w:after="0"/>
        <w:ind w:left="0"/>
        <w:jc w:val="both"/>
      </w:pPr>
      <w:r>
        <w:rPr>
          <w:rFonts w:ascii="Times New Roman"/>
          <w:b w:val="false"/>
          <w:i w:val="false"/>
          <w:color w:val="000000"/>
          <w:sz w:val="28"/>
        </w:rPr>
        <w:t>
      2) норме потребления коммунальных услуг:</w:t>
      </w:r>
    </w:p>
    <w:p>
      <w:pPr>
        <w:spacing w:after="0"/>
        <w:ind w:left="0"/>
        <w:jc w:val="both"/>
      </w:pPr>
      <w:r>
        <w:rPr>
          <w:rFonts w:ascii="Times New Roman"/>
          <w:b w:val="false"/>
          <w:i w:val="false"/>
          <w:color w:val="000000"/>
          <w:sz w:val="28"/>
        </w:rPr>
        <w:t>
      емкостного газа на одного человека:</w:t>
      </w:r>
    </w:p>
    <w:p>
      <w:pPr>
        <w:spacing w:after="0"/>
        <w:ind w:left="0"/>
        <w:jc w:val="both"/>
      </w:pP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потребление твердого топлива:</w:t>
      </w:r>
    </w:p>
    <w:p>
      <w:pPr>
        <w:spacing w:after="0"/>
        <w:ind w:left="0"/>
        <w:jc w:val="both"/>
      </w:pP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3-5 этажной постройки (в расчете на отопительный сезон);</w:t>
      </w:r>
    </w:p>
    <w:p>
      <w:pPr>
        <w:spacing w:after="0"/>
        <w:ind w:left="0"/>
        <w:jc w:val="both"/>
      </w:pPr>
      <w:r>
        <w:rPr>
          <w:rFonts w:ascii="Times New Roman"/>
          <w:b w:val="false"/>
          <w:i w:val="false"/>
          <w:color w:val="000000"/>
          <w:sz w:val="28"/>
        </w:rPr>
        <w:t>
      длительность отопительного сезона - 7 месяцев;</w:t>
      </w:r>
    </w:p>
    <w:p>
      <w:pPr>
        <w:spacing w:after="0"/>
        <w:ind w:left="0"/>
        <w:jc w:val="both"/>
      </w:pPr>
      <w:r>
        <w:rPr>
          <w:rFonts w:ascii="Times New Roman"/>
          <w:b w:val="false"/>
          <w:i w:val="false"/>
          <w:color w:val="000000"/>
          <w:sz w:val="28"/>
        </w:rPr>
        <w:t>
      при расчете жилищной помощи применять цену на уголь, сложившуюся в Жанааркинском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p>
      <w:pPr>
        <w:spacing w:after="0"/>
        <w:ind w:left="0"/>
        <w:jc w:val="both"/>
      </w:pP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p>
      <w:pPr>
        <w:spacing w:after="0"/>
        <w:ind w:left="0"/>
        <w:jc w:val="both"/>
      </w:pP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объектов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p>
    <w:bookmarkStart w:name="z13" w:id="29"/>
    <w:p>
      <w:pPr>
        <w:spacing w:after="0"/>
        <w:ind w:left="0"/>
        <w:jc w:val="both"/>
      </w:pP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29"/>
    <w:bookmarkStart w:name="z14" w:id="30"/>
    <w:p>
      <w:pPr>
        <w:spacing w:after="0"/>
        <w:ind w:left="0"/>
        <w:jc w:val="both"/>
      </w:pP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30"/>
    <w:bookmarkStart w:name="z15" w:id="31"/>
    <w:p>
      <w:pPr>
        <w:spacing w:after="0"/>
        <w:ind w:left="0"/>
        <w:jc w:val="left"/>
      </w:pPr>
      <w:r>
        <w:rPr>
          <w:rFonts w:ascii="Times New Roman"/>
          <w:b/>
          <w:i w:val="false"/>
          <w:color w:val="000000"/>
        </w:rPr>
        <w:t xml:space="preserve"> Глава 3. Порядок назначения жилищной помощи</w:t>
      </w:r>
    </w:p>
    <w:bookmarkEnd w:id="31"/>
    <w:p>
      <w:pPr>
        <w:spacing w:after="0"/>
        <w:ind w:left="0"/>
        <w:jc w:val="both"/>
      </w:pP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16" w:id="32"/>
    <w:p>
      <w:pPr>
        <w:spacing w:after="0"/>
        <w:ind w:left="0"/>
        <w:jc w:val="both"/>
      </w:pPr>
      <w:r>
        <w:rPr>
          <w:rFonts w:ascii="Times New Roman"/>
          <w:b w:val="false"/>
          <w:i w:val="false"/>
          <w:color w:val="000000"/>
          <w:sz w:val="28"/>
        </w:rPr>
        <w:t>
      7. Жилищная помощь назначается уполномоченным органом физическим лицам по месту их жительства.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rPr>
          <w:rFonts w:ascii="Times New Roman"/>
          <w:b w:val="false"/>
          <w:i w:val="false"/>
          <w:color w:val="000000"/>
          <w:sz w:val="28"/>
        </w:rPr>
        <w:t>решением</w:t>
      </w:r>
      <w:r>
        <w:rPr>
          <w:rFonts w:ascii="Times New Roman"/>
          <w:b w:val="false"/>
          <w:i w:val="false"/>
          <w:color w:val="ff0000"/>
          <w:sz w:val="28"/>
        </w:rPr>
        <w:t xml:space="preserve"> VIII сессии Жанааркинского районного маслихата Карагандинской области от 20.08.2012 N 8/52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w:t>
      </w:r>
      <w:r>
        <w:rPr>
          <w:rFonts w:ascii="Times New Roman"/>
          <w:b w:val="false"/>
          <w:i w:val="false"/>
          <w:color w:val="000000"/>
          <w:sz w:val="28"/>
        </w:rPr>
        <w:t>решением</w:t>
      </w:r>
      <w:r>
        <w:rPr>
          <w:rFonts w:ascii="Times New Roman"/>
          <w:b w:val="false"/>
          <w:i w:val="false"/>
          <w:color w:val="ff0000"/>
          <w:sz w:val="28"/>
        </w:rPr>
        <w:t xml:space="preserve"> VIII сессии Жанааркинского районного маслихата Карагандинской области от 20.08.2012 N 8/52 (вводится в действие со дня его первого официального опубликования).</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33"/>
    <w:bookmarkStart w:name="z20" w:id="34"/>
    <w:p>
      <w:pPr>
        <w:spacing w:after="0"/>
        <w:ind w:left="0"/>
        <w:jc w:val="both"/>
      </w:pPr>
      <w:r>
        <w:rPr>
          <w:rFonts w:ascii="Times New Roman"/>
          <w:b w:val="false"/>
          <w:i w:val="false"/>
          <w:color w:val="000000"/>
          <w:sz w:val="28"/>
        </w:rPr>
        <w:t>
      11.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p>
    <w:bookmarkEnd w:id="34"/>
    <w:bookmarkStart w:name="z21" w:id="35"/>
    <w:p>
      <w:pPr>
        <w:spacing w:after="0"/>
        <w:ind w:left="0"/>
        <w:jc w:val="both"/>
      </w:pP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решено в судебном порядке.</w:t>
      </w:r>
    </w:p>
    <w:bookmarkEnd w:id="35"/>
    <w:bookmarkStart w:name="z22" w:id="36"/>
    <w:p>
      <w:pPr>
        <w:spacing w:after="0"/>
        <w:ind w:left="0"/>
        <w:jc w:val="both"/>
      </w:pP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назначение и выплата помощи прекращается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p>
    <w:bookmarkEnd w:id="36"/>
    <w:bookmarkStart w:name="z23" w:id="37"/>
    <w:p>
      <w:pPr>
        <w:spacing w:after="0"/>
        <w:ind w:left="0"/>
        <w:jc w:val="left"/>
      </w:pPr>
      <w:r>
        <w:rPr>
          <w:rFonts w:ascii="Times New Roman"/>
          <w:b/>
          <w:i w:val="false"/>
          <w:color w:val="000000"/>
        </w:rPr>
        <w:t xml:space="preserve"> Глава 4. Сроки и периодичность предоставления жилищной помощи</w:t>
      </w:r>
    </w:p>
    <w:bookmarkEnd w:id="37"/>
    <w:p>
      <w:pPr>
        <w:spacing w:after="0"/>
        <w:ind w:left="0"/>
        <w:jc w:val="both"/>
      </w:pP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24" w:id="38"/>
    <w:p>
      <w:pPr>
        <w:spacing w:after="0"/>
        <w:ind w:left="0"/>
        <w:jc w:val="both"/>
      </w:pPr>
      <w:r>
        <w:rPr>
          <w:rFonts w:ascii="Times New Roman"/>
          <w:b w:val="false"/>
          <w:i w:val="false"/>
          <w:color w:val="000000"/>
          <w:sz w:val="28"/>
        </w:rPr>
        <w:t>
      14. Жилищная помощь назначается с месяца подачи заявления, сроком на один год с ежеквартальным предоставлением сведений о доходах.</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Жанааркинского районного маслихата Карагандинской области от 27.03.2020 </w:t>
      </w:r>
      <w:r>
        <w:rPr>
          <w:rFonts w:ascii="Times New Roman"/>
          <w:b w:val="false"/>
          <w:i w:val="false"/>
          <w:color w:val="000000"/>
          <w:sz w:val="28"/>
        </w:rPr>
        <w:t>N 51/357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производиться перерасчет ранее назначенных пособий, начиная с месяца, следующего за тем месяцем, в котором наступили соответствующие изменения.</w:t>
      </w:r>
    </w:p>
    <w:bookmarkEnd w:id="39"/>
    <w:bookmarkStart w:name="z26" w:id="40"/>
    <w:p>
      <w:pPr>
        <w:spacing w:after="0"/>
        <w:ind w:left="0"/>
        <w:jc w:val="both"/>
      </w:pP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p>
    <w:bookmarkEnd w:id="40"/>
    <w:bookmarkStart w:name="z27" w:id="41"/>
    <w:p>
      <w:pPr>
        <w:spacing w:after="0"/>
        <w:ind w:left="0"/>
        <w:jc w:val="both"/>
      </w:pPr>
      <w:r>
        <w:rPr>
          <w:rFonts w:ascii="Times New Roman"/>
          <w:b w:val="false"/>
          <w:i w:val="false"/>
          <w:color w:val="000000"/>
          <w:sz w:val="28"/>
        </w:rPr>
        <w:t>
      17. Получателям жилищной помощи необходимо в течении десяти дней информировать уполномоченный орган о любых изменениях формы собственности своего жилья, состава семьи и ее совокупного дохода.</w:t>
      </w:r>
    </w:p>
    <w:bookmarkEnd w:id="41"/>
    <w:bookmarkStart w:name="z28" w:id="42"/>
    <w:p>
      <w:pPr>
        <w:spacing w:after="0"/>
        <w:ind w:left="0"/>
        <w:jc w:val="left"/>
      </w:pPr>
      <w:r>
        <w:rPr>
          <w:rFonts w:ascii="Times New Roman"/>
          <w:b/>
          <w:i w:val="false"/>
          <w:color w:val="000000"/>
        </w:rPr>
        <w:t xml:space="preserve"> Глава 5. Порядок обращения и начисления жилищной помощи</w:t>
      </w:r>
    </w:p>
    <w:bookmarkEnd w:id="42"/>
    <w:p>
      <w:pPr>
        <w:spacing w:after="0"/>
        <w:ind w:left="0"/>
        <w:jc w:val="both"/>
      </w:pPr>
      <w:bookmarkStart w:name="z29" w:id="43"/>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предоставляет документы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№2314 "Об утверждении Правил предоставления жилищной помощи" (далее - Постановление).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Жанааркинского районного маслихата Карагандинской области от 18.02.2021 </w:t>
      </w:r>
      <w:r>
        <w:rPr>
          <w:rFonts w:ascii="Times New Roman"/>
          <w:b w:val="false"/>
          <w:i w:val="false"/>
          <w:color w:val="00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Исключен - решением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52" w:id="44"/>
    <w:p>
      <w:pPr>
        <w:spacing w:after="0"/>
        <w:ind w:left="0"/>
        <w:jc w:val="both"/>
      </w:pPr>
      <w:r>
        <w:rPr>
          <w:rFonts w:ascii="Times New Roman"/>
          <w:b w:val="false"/>
          <w:i w:val="false"/>
          <w:color w:val="000000"/>
          <w:sz w:val="28"/>
        </w:rPr>
        <w:t>
      18-7.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18-7 в соответствии с решением Жанааркинского районного маслихата Карагандинской области от 25.09.2018 </w:t>
      </w:r>
      <w:r>
        <w:rPr>
          <w:rFonts w:ascii="Times New Roman"/>
          <w:b w:val="false"/>
          <w:i w:val="false"/>
          <w:color w:val="000000"/>
          <w:sz w:val="28"/>
        </w:rPr>
        <w:t>№ 33/237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18-8.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18-8 в соответствии с решением Жанааркинского районного маслихата Карагандинской области от 25.09.2018 </w:t>
      </w:r>
      <w:r>
        <w:rPr>
          <w:rFonts w:ascii="Times New Roman"/>
          <w:b w:val="false"/>
          <w:i w:val="false"/>
          <w:color w:val="000000"/>
          <w:sz w:val="28"/>
        </w:rPr>
        <w:t>№ 33/237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w:t>
      </w:r>
      <w:r>
        <w:rPr>
          <w:rFonts w:ascii="Times New Roman"/>
          <w:b w:val="false"/>
          <w:i w:val="false"/>
          <w:color w:val="00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11.05.2016 N 2/19 (вводится в действие со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20. В случае возникновения сомнений в достоверности представленных заявителем документов (сведений) уполномоченный орган имеет право обследовать материально-бытовое положение семьи, обратившейся за назначением жилищной помощи. Акт обследования приобщается в личное дело заявителя.</w:t>
      </w:r>
      <w:r>
        <w:br/>
      </w: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представленных документов уполномоченный орган формирует личное дело заявителя.</w:t>
      </w:r>
      <w:r>
        <w:br/>
      </w:r>
      <w:r>
        <w:rPr>
          <w:rFonts w:ascii="Times New Roman"/>
          <w:b w:val="false"/>
          <w:i w:val="false"/>
          <w:color w:val="000000"/>
          <w:sz w:val="28"/>
        </w:rPr>
        <w:t>
      В случае возникновения сомнения в достоверности информации уполномоченный орган вправе запрашивать в соответствующих органах сведения, необходимые для назначения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20 - в редакции </w:t>
      </w:r>
      <w:r>
        <w:rPr>
          <w:rFonts w:ascii="Times New Roman"/>
          <w:b w:val="false"/>
          <w:i w:val="false"/>
          <w:color w:val="000000"/>
          <w:sz w:val="28"/>
        </w:rPr>
        <w:t>решения</w:t>
      </w:r>
      <w:r>
        <w:rPr>
          <w:rFonts w:ascii="Times New Roman"/>
          <w:b w:val="false"/>
          <w:i w:val="false"/>
          <w:color w:val="ff0000"/>
          <w:sz w:val="28"/>
        </w:rPr>
        <w:t xml:space="preserve"> Жанааркинского районного маслихата Карагандинской области от 11.05.2016 N 2/19 (вводится в действие со дня его первого официального опубликования).</w:t>
      </w:r>
      <w:r>
        <w:br/>
      </w:r>
      <w:r>
        <w:rPr>
          <w:rFonts w:ascii="Times New Roman"/>
          <w:b w:val="false"/>
          <w:i w:val="false"/>
          <w:color w:val="000000"/>
          <w:sz w:val="28"/>
        </w:rPr>
        <w:t>
</w:t>
      </w:r>
    </w:p>
    <w:bookmarkStart w:name="z32" w:id="46"/>
    <w:p>
      <w:pPr>
        <w:spacing w:after="0"/>
        <w:ind w:left="0"/>
        <w:jc w:val="both"/>
      </w:pP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предельно-допустимых расходов семьи на эти цели, установленной местным представительным органом.</w:t>
      </w:r>
    </w:p>
    <w:bookmarkEnd w:id="46"/>
    <w:bookmarkStart w:name="z33" w:id="47"/>
    <w:p>
      <w:pPr>
        <w:spacing w:after="0"/>
        <w:ind w:left="0"/>
        <w:jc w:val="both"/>
      </w:pP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p>
    <w:bookmarkEnd w:id="47"/>
    <w:bookmarkStart w:name="z34" w:id="48"/>
    <w:p>
      <w:pPr>
        <w:spacing w:after="0"/>
        <w:ind w:left="0"/>
        <w:jc w:val="both"/>
      </w:pP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48"/>
    <w:bookmarkStart w:name="z35" w:id="49"/>
    <w:p>
      <w:pPr>
        <w:spacing w:after="0"/>
        <w:ind w:left="0"/>
        <w:jc w:val="left"/>
      </w:pPr>
      <w:r>
        <w:rPr>
          <w:rFonts w:ascii="Times New Roman"/>
          <w:b/>
          <w:i w:val="false"/>
          <w:color w:val="000000"/>
        </w:rPr>
        <w:t xml:space="preserve"> Глава 6. Выплата жилищной помощи</w:t>
      </w:r>
    </w:p>
    <w:bookmarkEnd w:id="49"/>
    <w:p>
      <w:pPr>
        <w:spacing w:after="0"/>
        <w:ind w:left="0"/>
        <w:jc w:val="both"/>
      </w:pPr>
      <w:r>
        <w:rPr>
          <w:rFonts w:ascii="Times New Roman"/>
          <w:b w:val="false"/>
          <w:i w:val="false"/>
          <w:color w:val="ff0000"/>
          <w:sz w:val="28"/>
        </w:rPr>
        <w:t xml:space="preserve">
      Сноска. Заголовок - в редакции решения Жанааркинского районного маслихата Карагандинской области от 18.02.2021 </w:t>
      </w:r>
      <w:r>
        <w:rPr>
          <w:rFonts w:ascii="Times New Roman"/>
          <w:b w:val="false"/>
          <w:i w:val="false"/>
          <w:color w:val="ff0000"/>
          <w:sz w:val="28"/>
        </w:rPr>
        <w:t>N 2/17</w:t>
      </w:r>
      <w:r>
        <w:rPr>
          <w:rFonts w:ascii="Times New Roman"/>
          <w:b w:val="false"/>
          <w:i w:val="false"/>
          <w:color w:val="ff0000"/>
          <w:sz w:val="28"/>
        </w:rPr>
        <w:t xml:space="preserve"> (вводится в действие со дня его первого официального опубликования).</w:t>
      </w:r>
    </w:p>
    <w:bookmarkStart w:name="z36" w:id="50"/>
    <w:p>
      <w:pPr>
        <w:spacing w:after="0"/>
        <w:ind w:left="0"/>
        <w:jc w:val="both"/>
      </w:pPr>
      <w:r>
        <w:rPr>
          <w:rFonts w:ascii="Times New Roman"/>
          <w:b w:val="false"/>
          <w:i w:val="false"/>
          <w:color w:val="000000"/>
          <w:sz w:val="28"/>
        </w:rPr>
        <w:t>
      24.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50"/>
    <w:p>
      <w:pPr>
        <w:spacing w:after="0"/>
        <w:ind w:left="0"/>
        <w:jc w:val="both"/>
      </w:pP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Жанааркинского района</w:t>
            </w:r>
          </w:p>
        </w:tc>
      </w:tr>
    </w:tbl>
    <w:bookmarkStart w:name="z38" w:id="51"/>
    <w:p>
      <w:pPr>
        <w:spacing w:after="0"/>
        <w:ind w:left="0"/>
        <w:jc w:val="left"/>
      </w:pPr>
      <w:r>
        <w:rPr>
          <w:rFonts w:ascii="Times New Roman"/>
          <w:b/>
          <w:i w:val="false"/>
          <w:color w:val="000000"/>
        </w:rPr>
        <w:t xml:space="preserve"> Заявление о назначении жилищной помощи</w:t>
      </w:r>
    </w:p>
    <w:bookmarkEnd w:id="51"/>
    <w:p>
      <w:pPr>
        <w:spacing w:after="0"/>
        <w:ind w:left="0"/>
        <w:jc w:val="both"/>
      </w:pPr>
      <w:r>
        <w:rPr>
          <w:rFonts w:ascii="Times New Roman"/>
          <w:b w:val="false"/>
          <w:i w:val="false"/>
          <w:color w:val="000000"/>
          <w:sz w:val="28"/>
        </w:rPr>
        <w:t>
      Прошу назначить моей семье, состоящей из _________________________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p>
    <w:p>
      <w:pPr>
        <w:spacing w:after="0"/>
        <w:ind w:left="0"/>
        <w:jc w:val="both"/>
      </w:pP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p>
    <w:p>
      <w:pPr>
        <w:spacing w:after="0"/>
        <w:ind w:left="0"/>
        <w:jc w:val="both"/>
      </w:pPr>
      <w:r>
        <w:rPr>
          <w:rFonts w:ascii="Times New Roman"/>
          <w:b w:val="false"/>
          <w:i w:val="false"/>
          <w:color w:val="000000"/>
          <w:sz w:val="28"/>
        </w:rPr>
        <w:t>
      Необходимые документы прилагаю.</w:t>
      </w:r>
    </w:p>
    <w:p>
      <w:pPr>
        <w:spacing w:after="0"/>
        <w:ind w:left="0"/>
        <w:jc w:val="both"/>
      </w:pPr>
      <w:r>
        <w:rPr>
          <w:rFonts w:ascii="Times New Roman"/>
          <w:b w:val="false"/>
          <w:i w:val="false"/>
          <w:color w:val="000000"/>
          <w:sz w:val="28"/>
        </w:rPr>
        <w:t xml:space="preserve">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Фамилия, имя, отчество ______________________________________________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______________________________________</w:t>
      </w:r>
    </w:p>
    <w:p>
      <w:pPr>
        <w:spacing w:after="0"/>
        <w:ind w:left="0"/>
        <w:jc w:val="both"/>
      </w:pP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 ____________________________ СИК ________________________________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Район проживания _____________________ улица ________________________</w:t>
      </w:r>
    </w:p>
    <w:p>
      <w:pPr>
        <w:spacing w:after="0"/>
        <w:ind w:left="0"/>
        <w:jc w:val="both"/>
      </w:pPr>
      <w:r>
        <w:rPr>
          <w:rFonts w:ascii="Times New Roman"/>
          <w:b w:val="false"/>
          <w:i w:val="false"/>
          <w:color w:val="000000"/>
          <w:sz w:val="28"/>
        </w:rPr>
        <w:t>
      дом _______ квартира ___________ телефон ___________</w:t>
      </w:r>
    </w:p>
    <w:p>
      <w:pPr>
        <w:spacing w:after="0"/>
        <w:ind w:left="0"/>
        <w:jc w:val="both"/>
      </w:pPr>
      <w:r>
        <w:rPr>
          <w:rFonts w:ascii="Times New Roman"/>
          <w:b w:val="false"/>
          <w:i w:val="false"/>
          <w:color w:val="000000"/>
          <w:sz w:val="28"/>
        </w:rPr>
        <w:t>
      принадлежность ________________________________ тип _________________</w:t>
      </w:r>
    </w:p>
    <w:p>
      <w:pPr>
        <w:spacing w:after="0"/>
        <w:ind w:left="0"/>
        <w:jc w:val="both"/>
      </w:pPr>
      <w:r>
        <w:rPr>
          <w:rFonts w:ascii="Times New Roman"/>
          <w:b w:val="false"/>
          <w:i w:val="false"/>
          <w:color w:val="000000"/>
          <w:sz w:val="28"/>
        </w:rPr>
        <w:t>
       (кооператив собственников квартир) (частное, государственное)</w:t>
      </w:r>
    </w:p>
    <w:p>
      <w:pPr>
        <w:spacing w:after="0"/>
        <w:ind w:left="0"/>
        <w:jc w:val="both"/>
      </w:pPr>
      <w:r>
        <w:rPr>
          <w:rFonts w:ascii="Times New Roman"/>
          <w:b w:val="false"/>
          <w:i w:val="false"/>
          <w:color w:val="000000"/>
          <w:sz w:val="28"/>
        </w:rPr>
        <w:t>
      Общая площадь _____ квадратных метров.</w:t>
      </w:r>
    </w:p>
    <w:p>
      <w:pPr>
        <w:spacing w:after="0"/>
        <w:ind w:left="0"/>
        <w:jc w:val="both"/>
      </w:pPr>
      <w:r>
        <w:rPr>
          <w:rFonts w:ascii="Times New Roman"/>
          <w:b w:val="false"/>
          <w:i w:val="false"/>
          <w:color w:val="000000"/>
          <w:sz w:val="28"/>
        </w:rPr>
        <w:t>
      Дополнительная площадь _____ квадратных метров.</w:t>
      </w:r>
    </w:p>
    <w:p>
      <w:pPr>
        <w:spacing w:after="0"/>
        <w:ind w:left="0"/>
        <w:jc w:val="both"/>
      </w:pPr>
      <w:r>
        <w:rPr>
          <w:rFonts w:ascii="Times New Roman"/>
          <w:b w:val="false"/>
          <w:i w:val="false"/>
          <w:color w:val="000000"/>
          <w:sz w:val="28"/>
        </w:rPr>
        <w:t>
      Количество комнат ___________________________</w:t>
      </w:r>
    </w:p>
    <w:p>
      <w:pPr>
        <w:spacing w:after="0"/>
        <w:ind w:left="0"/>
        <w:jc w:val="both"/>
      </w:pPr>
      <w:r>
        <w:rPr>
          <w:rFonts w:ascii="Times New Roman"/>
          <w:b w:val="false"/>
          <w:i w:val="false"/>
          <w:color w:val="000000"/>
          <w:sz w:val="28"/>
        </w:rPr>
        <w:t>
      Социальный статус ________________ семейное положение ______________</w:t>
      </w:r>
    </w:p>
    <w:p>
      <w:pPr>
        <w:spacing w:after="0"/>
        <w:ind w:left="0"/>
        <w:jc w:val="both"/>
      </w:pP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Дата подачи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Жанааркинского района</w:t>
            </w:r>
          </w:p>
        </w:tc>
      </w:tr>
    </w:tbl>
    <w:bookmarkStart w:name="z40" w:id="52"/>
    <w:p>
      <w:pPr>
        <w:spacing w:after="0"/>
        <w:ind w:left="0"/>
        <w:jc w:val="left"/>
      </w:pPr>
      <w:r>
        <w:rPr>
          <w:rFonts w:ascii="Times New Roman"/>
          <w:b/>
          <w:i w:val="false"/>
          <w:color w:val="000000"/>
        </w:rPr>
        <w:t xml:space="preserve"> Справка о составе семьи и размере общей площади занимаемого жилья</w:t>
      </w:r>
    </w:p>
    <w:bookmarkEnd w:id="52"/>
    <w:p>
      <w:pPr>
        <w:spacing w:after="0"/>
        <w:ind w:left="0"/>
        <w:jc w:val="both"/>
      </w:pPr>
      <w:r>
        <w:rPr>
          <w:rFonts w:ascii="Times New Roman"/>
          <w:b w:val="false"/>
          <w:i w:val="false"/>
          <w:color w:val="ff0000"/>
          <w:sz w:val="28"/>
        </w:rPr>
        <w:t xml:space="preserve">
      Сноска. Исключено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11.05.2016 N 2/19 (вводится в действие со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Жанааркинского района</w:t>
            </w:r>
          </w:p>
        </w:tc>
      </w:tr>
    </w:tbl>
    <w:bookmarkStart w:name="z42" w:id="53"/>
    <w:p>
      <w:pPr>
        <w:spacing w:after="0"/>
        <w:ind w:left="0"/>
        <w:jc w:val="left"/>
      </w:pPr>
      <w:r>
        <w:rPr>
          <w:rFonts w:ascii="Times New Roman"/>
          <w:b/>
          <w:i w:val="false"/>
          <w:color w:val="000000"/>
        </w:rPr>
        <w:t xml:space="preserve"> Справка о доходах всех членов семьи</w:t>
      </w:r>
    </w:p>
    <w:bookmarkEnd w:id="53"/>
    <w:p>
      <w:pPr>
        <w:spacing w:after="0"/>
        <w:ind w:left="0"/>
        <w:jc w:val="both"/>
      </w:pPr>
      <w:r>
        <w:rPr>
          <w:rFonts w:ascii="Times New Roman"/>
          <w:b w:val="false"/>
          <w:i w:val="false"/>
          <w:color w:val="ff0000"/>
          <w:sz w:val="28"/>
        </w:rPr>
        <w:t xml:space="preserve">
      Сноска. Исключено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11.05.2016 N 2/19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населению</w:t>
            </w:r>
            <w:r>
              <w:br/>
            </w:r>
            <w:r>
              <w:rPr>
                <w:rFonts w:ascii="Times New Roman"/>
                <w:b w:val="false"/>
                <w:i w:val="false"/>
                <w:color w:val="000000"/>
                <w:sz w:val="20"/>
              </w:rPr>
              <w:t>Жанааркинского района</w:t>
            </w:r>
          </w:p>
        </w:tc>
      </w:tr>
    </w:tbl>
    <w:bookmarkStart w:name="z44" w:id="54"/>
    <w:p>
      <w:pPr>
        <w:spacing w:after="0"/>
        <w:ind w:left="0"/>
        <w:jc w:val="left"/>
      </w:pPr>
      <w:r>
        <w:rPr>
          <w:rFonts w:ascii="Times New Roman"/>
          <w:b/>
          <w:i w:val="false"/>
          <w:color w:val="000000"/>
        </w:rPr>
        <w:t xml:space="preserve"> Справка о расходах по оплате содержания жилья и коммунальных услуг за _____________ 20___год</w:t>
      </w:r>
    </w:p>
    <w:bookmarkEnd w:id="54"/>
    <w:p>
      <w:pPr>
        <w:spacing w:after="0"/>
        <w:ind w:left="0"/>
        <w:jc w:val="both"/>
      </w:pPr>
      <w:r>
        <w:rPr>
          <w:rFonts w:ascii="Times New Roman"/>
          <w:b w:val="false"/>
          <w:i w:val="false"/>
          <w:color w:val="ff0000"/>
          <w:sz w:val="28"/>
        </w:rPr>
        <w:t xml:space="preserve">
      Сноска. Исключено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11.05.2016 N 2/19 (вводится в действие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