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9bb" w14:textId="dc5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Бухар-Жырауского районного маслихата от 12 декабря 2011 года N 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Бухар-Жырауского районного маслихата Карагандинской области от 11 апреля 2012 года N 4. Зарегистрировано Управлением юстиции Бухар-Жырауского района Карагандинской области 18 апреля 2012 года N 8-11-134.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8-11-128, опубликовано в районной газете "Сарыарқа" N 3 от 21 января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"4489903" заменить цифрами "4913107";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"3506521" заменить цифрами "3929725";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"4489903" заменить цифрами "5125219";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"44634" заменить цифрами "44500";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"3906" заменить цифрами "4040";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"6500";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"6500";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"44634" заменить цифрами "263112";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"44634" заменить цифрами "263112";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"3906" заменить цифрами "4041";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"218613";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6012"/>
        <w:gridCol w:w="2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2011года N 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92"/>
        <w:gridCol w:w="1037"/>
        <w:gridCol w:w="1037"/>
        <w:gridCol w:w="3681"/>
        <w:gridCol w:w="1853"/>
        <w:gridCol w:w="1854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436"/>
        <w:gridCol w:w="1436"/>
        <w:gridCol w:w="1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443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