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674a5" w14:textId="20674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40 сессии Актогайского районного маслихата от 09 декабря 2011 года N 373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 сессии Актогайского районного маслихата Карагандинской области от 10 апреля 2012 года N 28. Зарегистрировано Управлением юстиции Актогайского района Карагандинской области 23 апреля 2012 года N 8-10-145.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40 сессии Актогайского районного маслихата от 09 декабря 2011 года N 373 "О районном бюджете на 2012-2014 годы" (зарегистрировано в Реестре государственной регистрации нормативных правовых актов за N 8-10-140, опубликовано в газете "Тоқырауын тынысы" от 5 января 2012 года N 53-54 (7318)),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"2359926" заменить цифрами "2934216";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"799310" заменить цифрами "835570";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"4039" заменить цифрами "1431";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"3240" заменить цифрами "4588";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"1553337" заменить цифрами "2092627";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"2354926" заменить цифрами "2945323";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"48844" заменить цифрами "84973";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"50967" заменить цифрами "87372";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"2123" заменить цифрами "2399";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"5000" заменить цифрами "10168";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"5000" заменить цифрами "10168";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"48844" заменить цифрами "106248";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"48844" заменить цифрами "106248";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"50967" заменить цифрами "87372";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"2123" заменить цифрами "3005";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"21881";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Установить, что в составе районного бюджета на 2012 год учтены бюджетные программы поселков, села и аульных (сельских) округов согласно приложению 6.";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Жакыпбаев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Онгаркулов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2012 года N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декабря 2011 года N 373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2934216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2092627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2092627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2092627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581"/>
        <w:gridCol w:w="1225"/>
        <w:gridCol w:w="1225"/>
        <w:gridCol w:w="5853"/>
        <w:gridCol w:w="25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2945323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1400278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развитие сельских населенных пунктов в рамках Программы занятости 2020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9"/>
        <w:gridCol w:w="908"/>
        <w:gridCol w:w="1914"/>
        <w:gridCol w:w="1914"/>
        <w:gridCol w:w="3233"/>
        <w:gridCol w:w="29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1"/>
        <w:gridCol w:w="4069"/>
        <w:gridCol w:w="4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-106248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2012 года N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декабря 2011 года N 373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районного бюджета на 2012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8"/>
        <w:gridCol w:w="3242"/>
      </w:tblGrid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967727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355759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524596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87372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355759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194135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39334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по оказанию социальной поддержки специалистов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Программы занятости - 2020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16278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учреждениях образования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36511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на развитие сельских населенных пунктов в рамках Программы занятости - 2020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58555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161624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внутрипоселковых дорог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161624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524596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392399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86300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285099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обустройство недостающей инженерно-коммуникационной инфраструктуры в рамках второго направления Программы занятости 2020 структуры в рамках Программы занятости 2020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132197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71275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87372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2012 года N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декабря 2011 года N 373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поселков, села и аульных (сельских) округов в составе районного бюджета на 2012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682"/>
        <w:gridCol w:w="1439"/>
        <w:gridCol w:w="1439"/>
        <w:gridCol w:w="5108"/>
        <w:gridCol w:w="25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148825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Нуркен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Караменде би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Карабулак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Шабанбай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Айыртас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Сарытерек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Торангалык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Кусак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Шашубай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Кызыларай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Кежек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Ортадересин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Тасарал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Айыртас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Сарытерек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Кусак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Ортадересин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Нуркен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Шабанбай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Сарытерек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Шашубай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Кежек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Нуркен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Караменде би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Карабулак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Шабанбай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Айыртас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Сарытерек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Торангалык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Кусак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Шашубай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Кызыларай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Кежек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Ортадересин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Тасарал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Нуркен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Караменде би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Карабулак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Шабанбай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Айыртас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Сарытерек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Торангалык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Кусак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Шашубай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Кызыларай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Кежек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Ортадересин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Тасарал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