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5cf1" w14:textId="0045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25 декабря 2012 года N 41/20. Зарегистрировано Департаментом юстиции Карагандинской области 25 января 2013 года N 2138.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41/20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 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дошкольная организация - организация образования, реализующая общеобразовательные программы дошкольного воспитания и обучения.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и зачисление детей в дошкольные организации образования" (далее - Регламент) определяет порядок приема документов и зачисления в дошкольные организации всех типов и видов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дошкольными организациями всех типов и видов (далее - ДО), непосредственно в кабинете руководителя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Формой завершения государственной услуги являются, приведенный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законным представителям детей дошкольного возраста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течение двух рабочих дней, в соответствии с установленным графиком приема законных представителей,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ДО, предоставляет пакет документов руководителю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ДО проверяет поступившие документы, оформляет результат оказания государственной услуги, составляет договор между дошкольной организацией и законными представителями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ДО составляет один сотрудник.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получателю государственной услуги необходимо представить следующие документы в 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направление, выданное уполномоченным органом, в сельской местности –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здоровья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санитарно-эпидемиологической службы об эпидокружении.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Бланки договора выдаются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зачисления ребенок получает право на обучение и содержание в дошкольной организации в соответствии с общеобразовательными учебными программами дошкольного воспитания и обучения и расписанием занятий, установленным ДО, предоставляющим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Информацию о государственной услуге можно получить в государственном учреждении "Отдел образования, физической культуры и спорта Абайского района", расположенном по адресу: Карагандинская область, город Абай, улица Карла Маркса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Документы получателей государственной услуги сдаются руководителю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процессе оказания государственной услуги участвуют следующие структурно-функциональные единицы (далее – СФЕ):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Ответственным лицом за оказание государственной услуги является руководитель дошкольной организации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дошкольных организаций по оказанию государственной услуги "Прием документов и зачисление детей в дошкольные организации образования"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989"/>
        <w:gridCol w:w="4614"/>
        <w:gridCol w:w="2742"/>
      </w:tblGrid>
      <w:tr>
        <w:trPr>
          <w:trHeight w:val="5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города, и номер телефона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детский сад - школа "Таңшолпан" отдела образования, физической культуры и спорта Абайского района"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Абайского район, город Абай, ул. Калинина, 37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4-01-90</w:t>
            </w:r>
          </w:p>
        </w:tc>
      </w:tr>
      <w:tr>
        <w:trPr>
          <w:trHeight w:val="10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детский сад "Солнышко" акимата Абайского района отдела образования, физической культуры и спорта Абайского района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Абайского район, город Абай, ул. Карла Маркса дом 35/1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4-32-34</w:t>
            </w:r>
          </w:p>
        </w:tc>
      </w:tr>
      <w:tr>
        <w:trPr>
          <w:trHeight w:val="11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детский сад "Золушка" акимата Абайского района отдела образования, физической культуры и спорта Абайского района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Абайского район, город Абай, 3 микрорайон дом 40/1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4-05-66</w:t>
            </w:r>
          </w:p>
        </w:tc>
      </w:tr>
      <w:tr>
        <w:trPr>
          <w:trHeight w:val="10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детский сад "Акку" акимата Абайского района отдела образования, физической культуры и спорта Абайского района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Абайского район, город Абай, 3 микрорайон дом 42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4-79-77</w:t>
            </w:r>
          </w:p>
        </w:tc>
      </w:tr>
      <w:tr>
        <w:trPr>
          <w:trHeight w:val="15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учреждении "Средняя общеобразовательная школа N 4 поселка Вольный Абайского района Карагандинской области" отдела образования, физической культуры и спорта Абайского района"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100101, Карагандинская область, Абайский район, п.Вольный, ул. Труда, дом 14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92117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__ г.                                      г.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Коммунальное государственное учреждение наименование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"________________________________", в лице директора ФИО, действующее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Устава б/н от _______________ г., именуемое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 или ДО с одной стороны и матерью (отцом, лицом,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Зачислить ребенка в группу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направления для зачисления детей в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образования, выданное государственным учреждением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физической культуры и спорта Абайского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 20 __ г.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жизни и укрепление физического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психического здоровья ребенка; его интеллектуальное, физическое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личностное развитие; коррекцию (элементарную; квалифицированную)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имеющихся отклонений в развитии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его творческих способностей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к ребенку, учитывая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особенности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заботиться об эмоциональном благополучии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Обучать ребенка по программе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название органа, утвердившего программу)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предметно-развивающую среду в ДО (помещение,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оборудование, учебно-наглядные пособия, игры, игрушки).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возрастом, индивидуальными особенностями, содержанием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Предоставлять ребенку имеющиеся в ДО дополнительные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образовательные услуги (за рамками основной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бесплатные образовательные услуги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оплачиваемых за счет средств спонсоров; учредителя)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платные образовательные услуги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 видов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оплачиваемых родителями)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медицинское обслуживание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лечебно-профилактические мероприятия: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оздоровительные мероприятия: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(наименование, кратность)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 - гигиенические мероприятия: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медицинские услуги: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(наименование, платные, бесплатные)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ребенка сбалансированным питанием, необходимым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его нормального роста и развития: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(вид питания, в т.ч. диетическое)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(его кратность; время приема пищи)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Устанавливать график посещения ребенком ДО: с понедельника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пятницу, с 8 00 до 18.30, выходные: суббота, воскресенье,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Сохранять место за ребенком в случае его болезни,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санаторно-курортного лечения; карантина; отпуска и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"Родителя" по уважительным причинам (болезнь,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командировка, прочее), а также в летний период, сроком до 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месяцев, вне зависимости от продолжительности отпуска "Родителя";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Разрешать "Родителю" находиться в группе вместе с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(время)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Обеспечить сохранность имущества ребенка (одежда, обувь);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Оказывать квалифицированную помощь "Родителю" в воспитании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обучении ребенка; в коррекции имеющихся отклонений в его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Переводить ребенка в следующую возрастную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(дата перевода)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"Родитель"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 и настоящий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содержание ребенка в ДО в сумме 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______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передоверяя ребенка лицам, не достигшим 16-летнего возраста (или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Приводить ребенка в ДО в опрятном виде; чистой одежде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обуви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(иные требования ДО с учетом местных; сезонных;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возрастных; индивидуальных особенностей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Информировать ДО о предстоящем отсутствии ребенка;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ДО по всем направлениям воспитания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обучения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Оказывать ДО посильную помощь в реализации уставных задач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 (охрана жизни ребенка; оздоровление; гигиеническое;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культурно - эстетическое; экологическое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коррекционная работа в условиях семьи;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Отчислить ребенка из ДО при наличии медицинского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состоянии здоровья ребенка, препятствующего его дальнейшему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"Родителю" отсрочку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 по его ходатайству.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воспитания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семье.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Расторгнуть настоящий договор досрочно при систематическом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невыполнении "Родителем" своих обязательств, уведомив "Родителя"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этом за _____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"Родитель"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Совета педагогов ДО с правом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совещательного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улучшению работы с детьми 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дополнительных услуг в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Выбирать образовательную программу из используемых ДО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Выбирать виды из предлагаемых дополнительных услуг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Находиться с ребенком в ДО в период его адаптации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 дней; _______ часов; в других случаях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Ходатайствовать перед ДО об отсрочке платежей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 в ДО; за дополнительные услуги не позднее чем за ______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установленных сроков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Требовать выполнения Устава ДО и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Заслушивать отчеты заведующей ДО и педагогов 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 в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Расторгнуть настоящий договор досрочно в одностороннем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при условии предварительного уведомления об этом ДО за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действует с момента его подписания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продлен, изменен, дополнен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Изменения, дополнения к договору оформляются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Стороны несут ответственность за неисполнение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ненадлежащее исполнение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(ответственность сторон)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действия договора с ____________ по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Договор составлен в двух экземплярах: один экземпляр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хранится в ДО в личном деле ребенка; другой - у "Родителя" (лиц,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заменяющих).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Стороны, подписавшие настоящий Договор: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0"/>
        <w:gridCol w:w="6920"/>
      </w:tblGrid>
      <w:tr>
        <w:trPr>
          <w:trHeight w:val="6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(индекс,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сельский округ, улица, дом) ________________________________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Родитель: мать (отец, лицо, их заменяющее)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(Ф.И.О.;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место работы;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телефон домашний, служебный)</w:t>
            </w:r>
          </w:p>
        </w:tc>
      </w:tr>
      <w:tr>
        <w:trPr>
          <w:trHeight w:val="630" w:hRule="atLeast"/>
        </w:trPr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0"/>
        <w:gridCol w:w="4330"/>
        <w:gridCol w:w="58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рассмотрение документов представленных получателем государственной услуги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необходимой консультации получателем государственной услуги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договора, 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5"/>
        <w:gridCol w:w="4056"/>
        <w:gridCol w:w="5459"/>
      </w:tblGrid>
      <w:tr>
        <w:trPr>
          <w:trHeight w:val="3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бланка договора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представленных получателем государственной услуги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договора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 зачисление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дошкольные организации образования"</w:t>
      </w:r>
    </w:p>
    <w:bookmarkEnd w:id="21"/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6454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