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0586" w14:textId="b6e0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25 декабря 2012 года N 41/05. Зарегистрировано Департаментом юстиции Карагандинской области 22 января 2013 года N 2119. Утратило силу постановлением акимата Абайского района Карагандинской области от 20 мая 2013 года N 17/24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Абайского района Карагандинской области от 20.05.2013 N 17/24.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41/05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образования, физической культуры и спорта 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Абайского района" (далее – уполномоченный орган) через отдел Абайского района филиала республиканского государственного предприятия на праве хозяйственного ведения "Центр обслуживания населения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тренерам, методистам, инструкторам-спортсменам и судьям по спорту с целью официального признания спортивного разряда и квалификации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пять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в уполномоченном органе с 09.00 часов до 18.00 часов, за исключением выходных и праздничных дней,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09.00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Уполномоченные органы отказывают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 пакетом документов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проводит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проверяет поступившие документы, оформляет результат оказания государственной услуги, подготавливает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Центре прием документов осуществляется работниками Центра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имени, отчества уполномоченного представителя,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выдача готовых документов получателю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о присвоении спортивных разрядов: "Спортсмен 1 юношеского разряда", "Спортсмен 2 юношеского разряда", "Спортсмен 3 юношеского разряда"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"Тренер высшего уровня квалификации второй категории", "Тренер среднего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"Тренера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"Тренера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"Тренер высшего уровня квалификации второй категории", "Тренер среднего уровня квалификации второй категории"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"Методист высшего уровня квалификации второй категории", "Методист среднего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"Инструктор-спортсмен высшего уровня квалификации второй категории"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квалификационных категорий осуществляется в соответствии с квалификационными требованиями для должностей работников организаций физической культуры и 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"Судья по спорту"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Информацию о государственной услуге можно получить на официальном сайте государственного учреждения "Аппарат акима Абайского района": www.abay-akimat-karaganda.kz.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
и Центров обслуживания населения по оказанию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2"/>
        <w:gridCol w:w="3099"/>
        <w:gridCol w:w="1844"/>
        <w:gridCol w:w="3575"/>
      </w:tblGrid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Абайского района"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город Абай, улица Карла Маркса,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www.bilim-otdel@mail.kz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(72131) 43769, 48206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за исключением выходных и праздничных дней, с обеденным перерывом с 13.00 до 14.00 часов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отдел N 1 Абайского района республиканского государственного предприятия на праве хозяйственного ведения "Центр обслуживания населения Карагандинской области" Комитета по контролю автоматизации государственных услуг и координации деятельности Центр обслуживания населения Министерства транспорта и коммуникаций Республики Казахстан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город Абай, улица Абая, 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con_abai@mail.ru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(72131) 4-77-07, 4-72-27.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09.00 часов до 19.00 часов без перерыва</w:t>
            </w:r>
          </w:p>
        </w:tc>
      </w:tr>
      <w:tr>
        <w:trPr>
          <w:trHeight w:val="30" w:hRule="atLeast"/>
        </w:trPr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отдел N 2 Абайского района республиканского государственного предприятия на праве хозяйственного ведения "Центр обслуживания населения Карагандинской области" Комитета по контролю автоматизации государственных услуг и координации деятельности Центр обслуживания населения Министерства транспорта и коммуникаций Республики Казахстан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поселок Топар, улица Казыбек би,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con_topar@mail.ru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(72153) 3-04-46, 3-04-47.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09.00 часов до 19.00 часов без перерыва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2"/>
        <w:gridCol w:w="4632"/>
        <w:gridCol w:w="4716"/>
      </w:tblGrid>
      <w:tr>
        <w:trPr>
          <w:trHeight w:val="27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4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шт.)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4,5</w:t>
            </w:r>
          </w:p>
        </w:tc>
      </w:tr>
      <w:tr>
        <w:trPr>
          <w:trHeight w:val="27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27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27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27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27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"__" ________ 20 __ г.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"__" ________ 20 __ г.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"__" ________ 20 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поступления на рассмотрение комиссии: "__"________ 20 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3474"/>
        <w:gridCol w:w="3474"/>
        <w:gridCol w:w="355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54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27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27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8"/>
        <w:gridCol w:w="4598"/>
        <w:gridCol w:w="4784"/>
      </w:tblGrid>
      <w:tr>
        <w:trPr>
          <w:trHeight w:val="315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15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"___" ___________ 20 ___ г.</w:t>
            </w:r>
          </w:p>
        </w:tc>
      </w:tr>
    </w:tbl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 место проведения соревнования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 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443"/>
        <w:gridCol w:w="2885"/>
        <w:gridCol w:w="2552"/>
        <w:gridCol w:w="2157"/>
      </w:tblGrid>
      <w:tr>
        <w:trPr>
          <w:trHeight w:val="6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судья соревнований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секретарь соревнований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заверяется печатью проводящей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 Правилами присвоения квалификационных категорий тренерам,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"_____" _____________ 20 __ год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для должностей работников организаций физической культуры и спорта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Тренер высшего уровня квалификации высшей категории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Тренер высшего уровня квалификации первой категории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Тренер высшего уровня квалификации второй категории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"Мастер спорта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Тренер высшего уровня квалификации без категории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Тренер среднего уровня квалификации высшей категории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Тренер среднего уровня квалификации первой категории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-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-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Тренер среднего уровня квалификации второй категории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Содружества Независимых Государств,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"Мастер спорта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Тренер среднего уровня квалификации без категории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 или среднее (полное) общее образование и наличие спортивного звания не ниже "Мастер спорта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Методист высшего уровня квалификации высшей категории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Методист высшего уровня квалификации первой категории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Методист высшего уровня квалификации второй категории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Методист высшего уровня квалификации без категории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Методист среднего уровня квалификации высшей категории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5 лет, в том числе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Методист среднего уровня квалификации первой категории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Методист среднего уровня квалификации второй категории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Методист среднего уровня квалификации без категории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 или среднее (полное) общее образование, или наличие спортивного звания не ниже "Мастер спорта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высшей категории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основ трудового законодательства, правил техники безопасности,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 декабря 1999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достижений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ведомства или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органа по физической культуре и спорту)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Квалификационная категория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Спортивное звание _________________________, почетное звание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рассмотреть вопрос присвоения мне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присвоения квалификационной категории считаю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работы:___________________________________________________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(личная подпись)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подготовке спортсменов тренером-преподавателем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162"/>
        <w:gridCol w:w="1468"/>
        <w:gridCol w:w="1598"/>
        <w:gridCol w:w="2033"/>
        <w:gridCol w:w="2098"/>
        <w:gridCol w:w="1924"/>
        <w:gridCol w:w="2034"/>
      </w:tblGrid>
      <w:tr>
        <w:trPr>
          <w:trHeight w:val="13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подготовленного спортсмена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спортсменом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 документ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зачислен (передан)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 документ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"____" __________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"____" __________ ____ г.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40"/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5"/>
        <w:gridCol w:w="4522"/>
        <w:gridCol w:w="3613"/>
      </w:tblGrid>
      <w:tr>
        <w:trPr>
          <w:trHeight w:val="6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69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</w:p>
        </w:tc>
      </w:tr>
      <w:tr>
        <w:trPr>
          <w:trHeight w:val="705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 получателю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6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8"/>
        <w:gridCol w:w="3257"/>
        <w:gridCol w:w="3609"/>
        <w:gridCol w:w="348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8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162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приказа либо мотивированного ответа об отказе</w:t>
            </w:r>
          </w:p>
        </w:tc>
      </w:tr>
      <w:tr>
        <w:trPr>
          <w:trHeight w:val="162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уполномоченного органа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либо мотивированного ответа об отказе в Центр</w:t>
            </w:r>
          </w:p>
        </w:tc>
      </w:tr>
      <w:tr>
        <w:trPr>
          <w:trHeight w:val="54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28 календарных дней</w:t>
            </w:r>
          </w:p>
        </w:tc>
      </w:tr>
    </w:tbl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2"/>
        <w:gridCol w:w="4632"/>
        <w:gridCol w:w="4716"/>
      </w:tblGrid>
      <w:tr>
        <w:trPr>
          <w:trHeight w:val="81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162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Центров регистрация, направление заявления руководителю уполномоченного органа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уполномоченного органа</w:t>
            </w:r>
          </w:p>
        </w:tc>
      </w:tr>
      <w:tr>
        <w:trPr>
          <w:trHeight w:val="54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подготовка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</w:t>
            </w:r>
          </w:p>
        </w:tc>
      </w:tr>
      <w:tr>
        <w:trPr>
          <w:trHeight w:val="81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информационной системе Центра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в Центр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получателю в Центре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Варианты использования. Альтернативный процесс.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2"/>
        <w:gridCol w:w="4632"/>
        <w:gridCol w:w="4716"/>
      </w:tblGrid>
      <w:tr>
        <w:trPr>
          <w:trHeight w:val="81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162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Центра, регистрация, направление заявления руководителю уполномоченного органа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уполномоченного органа</w:t>
            </w:r>
          </w:p>
        </w:tc>
      </w:tr>
      <w:tr>
        <w:trPr>
          <w:trHeight w:val="108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 Подготовка мотивированного ответа об отказе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ответа об отказе в Центр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в Центре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спорту"</w:t>
      </w:r>
    </w:p>
    <w:bookmarkEnd w:id="45"/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3914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