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c495" w14:textId="d58c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19 января 2012 года N 2/2 "Об организации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12 июня 2012 года N 12/1. Зарегистрировано Управлением юстиции города Шахтинска Карагандинской области 29 июня 2012 года N 8-8-115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19 января 2012 года N 2/2 "Об организации общественных работ в 2012 году" (зарегистрировано в Реестре государственной регистрации нормативных правовых актов 10 февраля 2012 года N 8-8-104, опубликовано в газете "Шахтинский вестник" от 2 марта 2012 года N 9 (1118))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12/1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73"/>
        <w:gridCol w:w="1753"/>
        <w:gridCol w:w="2533"/>
        <w:gridCol w:w="2293"/>
        <w:gridCol w:w="1273"/>
        <w:gridCol w:w="13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(тысяч тенге)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 - 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Детско-юношеский центр"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больница города Шахтинск" акимата Карагандинской области Управления здравоохранения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казенного предприятия "Государственный центр по выплате пенсий Министерства труда и социальной защиты населения"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- исполнительная инспекция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