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3a6eb" w14:textId="193a6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единых ставок фиксированного налога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III сессии V созыва Шахтинского городского маслихата Карагандинской области от 6 апреля 2012 года N 789/3. Зарегистрировано Управлением юстиции города Шахтинск Карагандинской области 7 мая 2012 года N 8-8-110. Утратило силу решением Шахтинского городского маслихата Карагандинской области от 10 мая 2018 года № 1515/21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Шахтинского городского маслихата Карагандинской области от 10.05.2018 № 1515/21 (вводится в действие по истечению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декабря 2008 года "О налогах и других обязательных платежах в бюджет (Налоговый кодекс)",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единые ставки фиксированного налога для индивидуальных предпринимателей и юридических лиц, осуществляющих деятельность в городе Шахтинске и прилегающих поселках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XXVIII сессии Шахтинского городского маслихата от 24 декабря 2010 года N 636/28 "Об установлении единых ставок фиксированного налога на 2011 год" (зарегистрировано в Реестре государственной регистрации нормативных правовых актов за N 8-8-91, опубликовано 18 февраля 2011 года в газете "Шахтинский вестник" N 7).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Степанович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городского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Сатова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III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апреля 2012 года N 789/3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Размеры единых ставок фиксированного налога для индивидуальных предпринимателей и юридических лиц, осуществляющих деятельность в городе Шахтинске и прилегающих поселках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Шахтинского городского маслихата Карагандинской области от 10.07.2017 № 1414/14 (вводится в действие по истечению десяти календарных дней после дня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1"/>
        <w:gridCol w:w="5647"/>
        <w:gridCol w:w="5262"/>
      </w:tblGrid>
      <w:tr>
        <w:trPr>
          <w:trHeight w:val="30" w:hRule="atLeast"/>
        </w:trPr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 налогообложения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фиксированного налога на один объект, в месячном расчетном показателе на месяц</w:t>
            </w:r>
          </w:p>
        </w:tc>
      </w:tr>
      <w:tr>
        <w:trPr>
          <w:trHeight w:val="30" w:hRule="atLeast"/>
        </w:trPr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Игровой автомат без выигрыша, предназначенный для проведения игры с одним игроком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Игровой автомат без выигрыша, предназначенный для проведения игры с участием более одного игрока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Персональный компьютер, используемый для проведения игры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Игровая дорожка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Бильярдный стол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