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8b5e2" w14:textId="c18b5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где будут организованы социальные рабочие места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23 февраля 2012 года N 4/3. Зарегистрировано Управлением юстиции города Шахтинска Карагандинской области 1 марта 2012 года N 8-8-106. Утратило силу - постановлением акимата города Шахтинска Карагандинской области от 22 мая 2012 года N 10/1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Шахтинска Карагандинской области от 22.05.2012 N 10/1.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", акимат города Шахтинска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работодателей, где будут организованы социальные рабочие места,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Рыстина Н.Б.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Е. Нагаспаев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Шахтинска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февраля 2012 года N 4/3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работодателей, где будут организованы социальные рабочие места в 2012 году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2776"/>
        <w:gridCol w:w="2164"/>
        <w:gridCol w:w="2165"/>
        <w:gridCol w:w="1911"/>
        <w:gridCol w:w="1912"/>
        <w:gridCol w:w="2672"/>
      </w:tblGrid>
      <w:tr>
        <w:trPr>
          <w:trHeight w:val="348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 (должность)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на одного работника (тенге)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работ (месяцев)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на одного работника (тенге)</w:t>
            </w:r>
          </w:p>
        </w:tc>
      </w:tr>
      <w:tr>
        <w:trPr>
          <w:trHeight w:val="3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 сад "Аленка"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3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"Салтанат"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97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"Еркетай"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Подсобный рабочий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5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"Ясли-сад "Снегурочка"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22015,98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24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Уборщик служебных помещений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"Ботагоз"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  "Ясли-сад "Березка"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"Детский сад "Карлыгаш" акимата города Шахтинска отдела образования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Помощник воспитателя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17439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2,48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7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"Барс" акимата города Шахтинска отдела культуры и развития языков города Шахтинска"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 билетов</w:t>
            </w:r>
          </w:p>
        </w:tc>
        <w:tc>
          <w:tcPr>
            <w:tcW w:w="19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8719,5</w:t>
            </w:r>
          </w:p>
        </w:tc>
      </w:tr>
      <w:tr>
        <w:trPr>
          <w:trHeight w:val="405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 ностью "Придолинские ВКС"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Слесарь-сантехник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Водитель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4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"Шахтинский завод металлоконструкций"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Сварщик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последние 3 месяца 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 маляр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20" w:hRule="atLeast"/>
        </w:trPr>
        <w:tc>
          <w:tcPr>
            <w:tcW w:w="5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предприниматель Крамарева</w:t>
            </w:r>
          </w:p>
        </w:tc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Контролер</w:t>
            </w:r>
          </w:p>
        </w:tc>
        <w:tc>
          <w:tcPr>
            <w:tcW w:w="19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первые 6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вторые 3 месяцев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последние 3 месяца</w:t>
            </w:r>
          </w:p>
        </w:tc>
        <w:tc>
          <w:tcPr>
            <w:tcW w:w="2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