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6c2" w14:textId="4c03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43/08. Зарегистрировано Департаментом юстиции Карагандинской области 21 декабря 2012 года N 2053.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определяет процедуру, оформления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социальное обслуживание в государственных и негосударственных медико-социальных учреждениях, (организациях), предоставляющих услуги за счет государственных бюджетных средств"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9"/>
        <w:gridCol w:w="5362"/>
        <w:gridCol w:w="2699"/>
      </w:tblGrid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 otspn@rambler.ru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 saran-2012@mail.ru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50309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 saran-2012@mail.ru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7"/>
        <w:gridCol w:w="3417"/>
        <w:gridCol w:w="3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организационно-распорядительное решение)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направление документов руководителю уполномоченного органа для наложения резолюции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4880"/>
        <w:gridCol w:w="51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317"/>
        <w:gridCol w:w="3422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416"/>
        <w:gridCol w:w="2669"/>
        <w:gridCol w:w="2775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организационно-распорядительное решение)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при обращении в уполномоченный орган: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315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при обращении в центр: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4422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