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5bd2" w14:textId="a015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направлений лицам на участие в активных формах 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22 ноября 2012 года N 43/03. Зарегистрировано Департаментом юстиции Карагандинской области 21 декабря 2012 года N 2049.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безработные - физические лица трудоспособного возраста, которые не занимаются трудовой деятельностью, приносящей доход, ищущие работу и готовые трудиться;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 - 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государственное учреждение "Отдел занятости и социальных программ города Сарани".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направлений лицам на участие в активных формах содействия занятости" (далее - регламент) определяет процедуру выдачи направлений лицам на участие в активных формах содействия занятости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Сарани" (далее - уполномоченный орган) по местожительству получателя государственной услуги,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"Выдачу направлений лицам на общественные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"Выдачу направлений лицам на профессиональную подготовку, переподготовку и повышение квалификации";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подпунктами 2), 5),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занятости населения",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оказанию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 пункте 13 -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 проверяет представленные документы потребителем, оформляет направление на участие в активных формах содействия занятости на бумажном носителе либо мотивированный ответ об отказе в предоставлении государственной услуги и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подписывает направление на участие в активных формах содействия занятости либо мотивированный ответ об отказе в предоставлении государственной услуги и направляет сотруднику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регистрирует направление на участие в активных формах содействия занятости либо мотивированный ответ об отказе в предоставлении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"Выдача направлений лицам на участие в активных формах содействия занятости"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4"/>
        <w:gridCol w:w="6562"/>
        <w:gridCol w:w="2224"/>
      </w:tblGrid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Сарани"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101200, Карагандинская область, город Сарань, улица Победы, 45, кабинет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otspn@rambler.ru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 72137) 50202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9"/>
        <w:gridCol w:w="4531"/>
        <w:gridCol w:w="3129"/>
        <w:gridCol w:w="3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проверка представленных документов получателем государственной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направления на участие в активных формах содействия занятости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 на участие в активных формах содействия занятости на бумажном носителе либо мотивированного ответа об отказе в предоставлении государственной услуги и передача руководителю уполномоченного органа для подписания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государственной услуги сотруднику уполномоченного органа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на участие в активных формах содействия занятости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оказании государственной услуги "Оказание бесплатных услуг лицам в профессиональной ориентации":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5"/>
        <w:gridCol w:w="8125"/>
      </w:tblGrid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Устное информирование (консультирование) о перечне профессий и специальностей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свободных вакансий для трудоустройства получателя государственной услуги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направлений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 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8445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45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