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782" w14:textId="a1cb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43/14. Зарегистрировано Департаментом юстиции Карагандинской области 21 декабря 2012 года N 2048.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определяет процедуру, оформления документов для обеспечения инвалидов сурдо-тифлотехническими средствами и обязательными гигиеническими средствами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Сарани" (далее - уполномоченный орган),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обеспечения их сурдо–тифлотехническими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по оказанию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1"/>
        <w:gridCol w:w="3342"/>
        <w:gridCol w:w="1777"/>
      </w:tblGrid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50309</w:t>
            </w:r>
          </w:p>
        </w:tc>
      </w:tr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3542"/>
        <w:gridCol w:w="2665"/>
        <w:gridCol w:w="4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4797"/>
        <w:gridCol w:w="51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3771"/>
        <w:gridCol w:w="3270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84"/>
        <w:gridCol w:w="2673"/>
        <w:gridCol w:w="280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2009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009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