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48c9" w14:textId="02a4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43/10. Зарегистрировано Департаментом юстиции Карагандинской области 21 декабря 2012 года N 2041.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протезно-ортопедической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определяет процедуру оформления документов для обеспечения инвалидов протезно-ортопедической помощью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Сарани" (далее - уполномоченный орган), а также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часов,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инвалидов для предоставления им протезно-ортопедической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446"/>
        <w:gridCol w:w="1778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25076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50309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55034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1"/>
        <w:gridCol w:w="3334"/>
        <w:gridCol w:w="2958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4797"/>
        <w:gridCol w:w="51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3095"/>
        <w:gridCol w:w="3241"/>
        <w:gridCol w:w="3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2737"/>
        <w:gridCol w:w="2590"/>
        <w:gridCol w:w="2844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7343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7851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