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7e7a" w14:textId="9387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41/05. Зарегистрировано Департаментом юстиции Карагандинской области 7 декабря 2012 года N 2011.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2012 года N 41/05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справок по опеке и попечительству"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и/или представительство отдела города Сарани в поселке Актас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по оказанию государственной услуги "Выдача справок по опеке и попечительству"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4596"/>
        <w:gridCol w:w="2224"/>
        <w:gridCol w:w="419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 в области образования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 www.saragoo@mail.ru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4-05-55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 www.saran-2012@mail.ru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5-03-09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 с 09.00 часов до 20.00 часов без перерыва,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 Б www.saran-2012@mail.ru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5-50-34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 с 09.00 часов до 20.00 часов без перерыва, за исключением выходных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N 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(-ке)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город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улице _______________ дом N ________ квартира N _____________ в том, что он (она) согласно постановлению акимата города Сарани N от "__" ________200__ г. действительно назначен (-а) опекуном (попечителем) над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______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 города Сарани"   ______ роспись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3138"/>
        <w:gridCol w:w="2951"/>
        <w:gridCol w:w="45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4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38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166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8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3142"/>
        <w:gridCol w:w="2935"/>
        <w:gridCol w:w="4574"/>
      </w:tblGrid>
      <w:tr>
        <w:trPr>
          <w:trHeight w:val="55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45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8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2762"/>
        <w:gridCol w:w="2617"/>
        <w:gridCol w:w="2575"/>
        <w:gridCol w:w="372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25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11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либо мотивированного ответа об отказе</w:t>
            </w:r>
          </w:p>
        </w:tc>
      </w:tr>
      <w:tr>
        <w:trPr>
          <w:trHeight w:val="195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либо мотивированного ответа об отказе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либо мотивированного ответа об отказе руководству на подпись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либо мотивированного ответа об отказе Центру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Варианты использования. Через портал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4392"/>
        <w:gridCol w:w="5936"/>
      </w:tblGrid>
      <w:tr>
        <w:trPr>
          <w:trHeight w:val="81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2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112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справки либо мотивированного ответа об отказе</w:t>
            </w:r>
          </w:p>
        </w:tc>
      </w:tr>
      <w:tr>
        <w:trPr>
          <w:trHeight w:val="94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либо мотивированного ответа об отказе руководству на подпись</w:t>
            </w:r>
          </w:p>
        </w:tc>
      </w:tr>
      <w:tr>
        <w:trPr>
          <w:trHeight w:val="102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либо мотивированного ответа об отказе получателю государственной услуги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2423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