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a243" w14:textId="74ba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8 ноября 2012 года N 41/03. Зарегистрировано Департаментом юстиции Карагандинской области 7 декабря 2012 года N 2006. Утратило силу постановлением акимата города Сарани Карагандинской области от 17 мая 2013 года N 19/01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Сарани Карагандинской области от 17.05.2013 N 19/01.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в сфере образования: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Сарани Бедельбаеву Гульмиру Сериковну.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С. Касимов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41/03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в пенсионные фонды, банки для</w:t>
      </w:r>
      <w:r>
        <w:br/>
      </w:r>
      <w:r>
        <w:rPr>
          <w:rFonts w:ascii="Times New Roman"/>
          <w:b/>
          <w:i w:val="false"/>
          <w:color w:val="000000"/>
        </w:rPr>
        <w:t>
распоряжения вкладами несовершеннолетних детей,</w:t>
      </w:r>
      <w:r>
        <w:br/>
      </w:r>
      <w:r>
        <w:rPr>
          <w:rFonts w:ascii="Times New Roman"/>
          <w:b/>
          <w:i w:val="false"/>
          <w:color w:val="000000"/>
        </w:rPr>
        <w:t>
в территориальные подразделения Комитета дорожной</w:t>
      </w:r>
      <w:r>
        <w:br/>
      </w:r>
      <w:r>
        <w:rPr>
          <w:rFonts w:ascii="Times New Roman"/>
          <w:b/>
          <w:i w:val="false"/>
          <w:color w:val="000000"/>
        </w:rPr>
        <w:t>
полиции Министерства внутренних дел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для оформления наследства несовершеннолетним детям"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 (далее –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(СФЕ) -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"Отдел образования, физической культуры и спорта города Сарани";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обслуживания населения -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образования, физической культуры и спорта города Сарани"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через центры обслуживания населения: отдел города Сарани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и/или представительство отдела города Сарани в поселке Актас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и через веб-портал "электронного правительства": www.e.gov.kz (далее - портал),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26 декабря 2011 года "О браке (супружестве) и семье",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N 382 "Об утверждении Правил осуществления функций государства по опеке и попечительству",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Центре - выдача справок в пенсионные фонды, банки для распоряжения вкладами несовершеннолетних детей (уступка прав и обязательств, расторжение договоров),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в территориальные подразделения Комитета дорожной полиции Министерства внутренних дел Республики Казахстан на осуществление действий с имуществом, принадлежащим несовершеннолетним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либо мотивированный ответ об отказе в предоставлении государственной услуги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выдача справки в форме электронного документа, подписанного ЭЦП уполномоченного лица уполномоченного органа, либо мотивированный ответ об отказе в предоставлении государственной услуги в форме электронного документа.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обращения получателя государственной услуги составляют пять рабочих дней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получении справки либо мотивированного ответа об отказе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обращения получателя государственной услуги составляют пять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- шесть дней в неделю, за исключением выходных и праздничных дней, в соответствии с установленным графиком работы с 09.00 часов до 20.00;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круглосуточно.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получателю государственной услуги необходимо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получателя государственной услуги (от обоих родителей (супругов) или лиц, их заменяющих (опекуны (попечители), патронатные воспитатели), несовершеннолетних детей (далее - законные представители)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наличие банковского вклада;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транспортного средства (в случае, утери свидетельства о регистрации транспортного средства, справка подтверждение выдаваемого территориальным подразделением Комитета дорожной полиции Министерства внутренних дел Республики Казахстан) в случае если справка нужна в территориальные подразделения Комитета дорожной полиции Министерства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праве на наследство по закону (от нотариуса);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получателя государственной услуги (законных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ребенка (в случае рождения до 13 августа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заключении брака (в случае заключения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расторжении брака (в случае расторжения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по форме N 4 (в случае рождения ребенка вне брака до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электронной цифровой подписью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 –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наличие банковского вклада, –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транспортного средства (в случае, утери свидетельства о регистрации транспортного средства, справка подтверждение выдаваемое территориальным подразделением Комитета дорожной полиции Министерства внутренних дел Республики Казахстан) в случае если справка нужна в территориальные подразделения Комитета дорожной полиции Министерства внутренних дел Республики Казахстан –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праве на наследство по закону (от нотариуса) –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получателя государственной услуги (законных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рождении ребенка (в случае рождения до 13 августа 2007 года) либо свидетельство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заключении брака (в случае заключения брака до 2008 года) либо свидетельство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расторжении брака (в случае расторжения брака до 2008 года) либо свидетельство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справки по форме N 4 (в случае рождения ребенка вне брака) либо справка в виде сканированной копии прикрепляется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портал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Необходимые документы для получения государственной услуги сдаются: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прием документов осуществляется в операционном зале посредством "безбарьерного"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прием электронного документа осуществляется в "личном кабинете"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приеме Центром всех необходимых документов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его (ее) контактные данные;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получателю государственной услуги в "личный кабинет" или на электронную почту направляется уведомление-отчет о принятии запроса на предоставление государственной услуги с указанием даты и времени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Выдача готовых документов получателю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работником Центра посредством "окон" ежедневно на основании расписки в указанной в ней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на портале – при самостоятельном направлении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Центром будет отказано в приеме документов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в течение трех рабочих дней после получения пакета документов,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получателя государственной услуги об этом в течение одного рабочего дня и выдает письменное обоснование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мотивированный ответ об отказе в предоставлении государственной услуги получатель государственной услуги получает в "личном кабинете" на портале в виде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фонды, банки для распоряжения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вкладами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центров обслуживания населения по оказанию государственной услуги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8"/>
        <w:gridCol w:w="4001"/>
        <w:gridCol w:w="2773"/>
        <w:gridCol w:w="2878"/>
      </w:tblGrid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центров обслуживания населения, осуществляющие функции по оказанию государственной услуги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Сарани"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Жамбыла, 65 www.saragoo@mail.ru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(72137) 4-05-55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часов,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населения: отдел города Сарани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Жамбыла, 85/3 www.saran-2012@mail.ru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(72137) 5-03-09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 дней в неделю 09.00 часов до 20.00 часов без перерыва, кроме выходных и праздничных дней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населения: представительство отдела города Сарани филиала республиканского государственного предприятия на праве хозяйственного ведения Центр обслуживания населения по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101203, Карагандинская область, поселок Актас, улица Первомайская, 16 Б www.saran-2012@mail.ru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(72137) 5-50-34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 дней в неделю 09.00 часов до 20.00 часов без перерыва, кроме выходных и праздничных дней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фонды, банки для распоряжения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вкладами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накопительного пенсионного фонда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"Отдел образования, физической культуры и спорта города Сарани" разрешает (Ф.И.О. заявителя) ______________________,_______ года рождения, (удостоверение личности N __________ от ___________ года, выдано ___________), законному (ым) представителю (ям) (родителям (родителю), опекуну или попечителю, патронатному воспитателю и другим заменяющим их лицам) несовершеннолетнего ________________ (Ф.И.О. ребенка, года рождения), получить наследуемые пенсионные накопления в ________________________ (наименование накопительного пенсионного фонда), с причитающимся инвестиционным доходом, пеней и иными поступлениями в соответствии с законодательством, согласно свидетельству о праве на наследство по закону/завещанию от _____________________ года, выданного нотариусом (государственная лицензия N _________ от _______________ года, выдана _________), в связи со смертью вкладчика (Ф.И.О. наследодателя), _______________ (свидетельство о смерти от _______ года, N ________).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и спорта города Сарани" __________________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фонды, банки для распоряжения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вкладами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"Отдел образования, физической культуры и спорта города Сарани" разрешает (Ф.И.О. заявителя) _____________________, _______ года рождения, (удостоверение личности N ___________ от ____________ года, выдано __________), законному (ым) представителю(ям) (родители (родитель), опекуну (ам) или попечителю, патронатному воспитателю и другим заменяющим их лицам) несовершеннолетнего ребенка (детей) _________________________________ (Ф.И.О. ребенка, года рождения), распорядиться вкладами несовершеннолетнего ребенка (детей) _____________________ (наименование банка), с причитающимися инвестиционным доходом, пеней и иными поступлениями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и спорта города Сарани" __________________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фонды, банки для распоряжения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вкладами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образования, физической культуры и спорта города Сарани"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"Отдел образования, физической культуры и спорта города Сарани", действующий в интересах несовершеннолетнего (-ей, - их)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 на __________________ транспортного средства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и спорта города Сарани" __________________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действительна в течение 1 (одного) месяца со дня выдачи.</w:t>
      </w:r>
    </w:p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фонды, банки для распоряжения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вкладами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и спорта города Сарани"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начальника)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(Ф.И.О. заявителя)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снять пенсионные накопления в накопительном пенсионном фонде _______________ (название фонда указывается согласно записи в свидетельстве о праве на наследство) за несовершеннолетних детей (Ф.И.О.) _____________ в связи со смертью вкладчика (Ф.И.О) ______________ свидетельство о смерти от __________ года (дата выдачи свидетельства) N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"___" 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(ей) _________</w:t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фонды, банки для распоряжения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вкладами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и спорта города Сарани"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начальника)_______________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(Ф.И.О. заявителя)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на распоряжение (уступка прав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обязательств, расторжение договоров) вкладами в банке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(название банка) несовершеннолетних детей: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N свидетельства о рождении, дети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старше 10 лет расписываются, пишут слово – "согласны".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отце (Ф.И.О., N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 роспись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 матери (Ф.И.О., N удостоверения личности, кем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выдано)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 роспись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__________ год    Подпись обоих родителей ________________</w:t>
      </w:r>
    </w:p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фонды, банки для распоряжения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вкладами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и спорта города Сарани"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начальника)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(Ф.И.О. заявителя)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на осуществление сделки в отношении транспортного средства, принадлежащего на праве собственности несовершеннолетнему (им) ребенку (детям):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__________ год      Подпись заявителя (ей) _______________</w:t>
      </w:r>
    </w:p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фонды, банки для распоряжения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вкладами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21"/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5"/>
        <w:gridCol w:w="3465"/>
        <w:gridCol w:w="3193"/>
        <w:gridCol w:w="35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специалисту уполномоченного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специалисту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рабочий день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8"/>
        <w:gridCol w:w="3470"/>
        <w:gridCol w:w="3199"/>
        <w:gridCol w:w="3513"/>
      </w:tblGrid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или мотивированного отказа руководству на подпись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или мотивированного отказа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или мотивированного отказа Центру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0"/>
        <w:gridCol w:w="3101"/>
        <w:gridCol w:w="2700"/>
        <w:gridCol w:w="2742"/>
        <w:gridCol w:w="2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Прием и регистрация документов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Ознакомление с документами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Рассмотрение документов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Выдача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Направление документов специалисту уполномоченного органа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документов руководству для наложения резолюции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Наложение резолюции, передача документов на исполнение специалисту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Подготовка справки или мотивированного отказа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Направление справки или мотивированного отказа руководству на подпись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Отправка справки или мотивированного отказа Центру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Через портал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7"/>
        <w:gridCol w:w="4979"/>
        <w:gridCol w:w="5124"/>
      </w:tblGrid>
      <w:tr>
        <w:trPr>
          <w:trHeight w:val="810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615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Ознакомление с документами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</w:t>
            </w:r>
          </w:p>
        </w:tc>
      </w:tr>
      <w:tr>
        <w:trPr>
          <w:trHeight w:val="1020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Направление документов руководству для наложения резолюции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Наложение резолюции, передача документов на исполнение специалисту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документов и подготовка справки или мотивированного отказа</w:t>
            </w:r>
          </w:p>
        </w:tc>
      </w:tr>
      <w:tr>
        <w:trPr>
          <w:trHeight w:val="855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Направление справки или мотивированного отказа руководству на подпись</w:t>
            </w:r>
          </w:p>
        </w:tc>
      </w:tr>
      <w:tr>
        <w:trPr>
          <w:trHeight w:val="1020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Отправка справки или мотивированного отказа получателю государственной услуги</w:t>
            </w:r>
          </w:p>
        </w:tc>
      </w:tr>
    </w:tbl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фонды, банки для распоряжения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вкладами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26"/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84074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074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