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13c2" w14:textId="9731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26/27. Зарегистрировано Департаментом юстиции Карагандинской области 22 января 2013 года N 2123. Утратило силу постановлением акимата города Сатпаев Карагандинской области от 27 мая 2013 года N 12/35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санаторно-курортным лечением" (далее - регламент) определяет процедуру оформления документов для обеспечения инвалидов санаторно-курортным лечением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детям-инвалидам",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справка,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обеспечения их санаторно-курортным лечением"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8"/>
        <w:gridCol w:w="5340"/>
        <w:gridCol w:w="1752"/>
      </w:tblGrid>
      <w:tr>
        <w:trPr>
          <w:trHeight w:val="30" w:hRule="atLeast"/>
        </w:trPr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2"/>
        <w:gridCol w:w="3463"/>
        <w:gridCol w:w="2795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4928"/>
        <w:gridCol w:w="47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34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