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25d6" w14:textId="c22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XXXXVI сессии Каражалского городского маслихата от 9 декабря 2011 года N 410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Каражалского городского маслихата Карагандинской области от 7 ноября 2012 года N 76. Зарегистрировано Департаментом юстиции Карагандинской области 16 ноября 2012 года N 1977.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8-5-120, опубликовано в газете "Қазыналы өңір" от 31 декабря 2011 года N 54-1),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Каражалского городского маслихата от 11 апреля 2012 года N 34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8-5-126, опубликовано в газете "Қазыналы өңір" от 28 апреля 2012 года N 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13 июня 2012 года N 38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8-5-131, опубликовано в газете "Қазыналы өңір" от 30 июня 2012 года N 25),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Каражалского городского маслихата от 15 августа 2012 года N 57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1925, опубликовано в газете "Қазыналы өңір" от 15 сентября 2012 года N 36),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"2 444 595" заменить цифрами "2 410 483";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"553 089" заменить цифрами "565 539";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"2 809" заменить цифрами "3 830";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"1 552" заменить цифрами "3 101";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"1 887 145" заменить цифрами "1 838 013";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"2 465 122" заменить цифрами "2 431 010";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IX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99"/>
        <w:gridCol w:w="499"/>
        <w:gridCol w:w="10637"/>
        <w:gridCol w:w="181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565539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248496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696"/>
        <w:gridCol w:w="696"/>
        <w:gridCol w:w="9718"/>
        <w:gridCol w:w="18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2431010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1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1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734998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1010994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9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1151457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4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9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бюджетных программ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9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1151457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201133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10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950324</w:t>
            </w:r>
          </w:p>
        </w:tc>
      </w:tr>
      <w:tr>
        <w:trPr>
          <w:trHeight w:val="6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6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6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76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1044"/>
        <w:gridCol w:w="1770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143182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8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7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