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cd87" w14:textId="9dbc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8 октября 2012 года N 266. Зарегистрировано Департаментом юстиции Карагандинской области 9 ноября 2012 года N 1964. Утратило силу постановлением акимата города Каражал Карагандинской области от 10 октября 2014 года N 128/1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Каражал Карагандинской области от 10.10.2014 N 128/1.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Ерденова Толегена Ильясовича.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 N 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о наличии личного подсобного хозяйства"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получатель государственной услуги - физическое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– отдел города Каражал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аппарат акима города районного значения, поселка, аула (села), аульного (сельского) округа, отделы сельского хозяйства городов областного значения.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альтернативной основе через центр,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бесплатно.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ресурсах акимата города Каражал.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 момента обращения,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до получения государственной услуги, оказываемой на месте в день обращения заявителя - не более 10 (десяти)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получателем государственной услуги необходимых документов, указанных в пункте 14 настоящего Регламента составляют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уполномоченным органом в соответствии с установленным графиком работы ежедневно с понедельника по пятницу включительно, кроме выходных и праздничных дней с 9.00 до 18.00 часов с перерывом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центром с понедельника по субботу включительно, в рабочие дни, кроме выходных и праздничных дней, с 9.00 до 20.00 часов без перерыва. Прием осуществляется в порядке "электронной" очереди,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оказании государственной услуги получателю государственной услуги будет отказано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14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отсутствия данных о наличии личного подсобного хозяйства в по хозяйственной книге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обращается в уполномоченный орган или подает заявление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отказ либо справку, представляет на подпись руководству уполномоченного органа, направляет результат оказания государственной услуги в центр или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государственной услуги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Прием документов получателя государственной услуги для оказания государственной услуги осуществляется одним лицом в течение рабочего дня на основании графика работы уполномоченного органа и Центра. 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получатель государственной услуги обращается в устной форме с предоставлением оригинала, удостоверяющего личность и его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получение государственной услуги через центр,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должностным лицам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получателю государственной услуги выдается расписка о приеме, подтверждающая сдачу всех необходимых документов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Государственная услуга предоставляется при личном посещении получателя государственной услуги или его представителя (по нотариально удостоверенной доверенности).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административных действий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услуга в установленные сроки в соответствии с законодательством Республики Казахстан.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017"/>
        <w:gridCol w:w="2415"/>
        <w:gridCol w:w="2756"/>
        <w:gridCol w:w="4059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Каражал”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2-65-03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город Каражал, улица Сайдалы Сары тока - 1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Жайрем"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(71043) 2-11-90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 поселок Жайрем, улица Металлургов - 27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Шалгинский"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2-68-52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город Каражал, улица Абая - 9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населения, их представительств и филиалов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7955"/>
        <w:gridCol w:w="2668"/>
        <w:gridCol w:w="2922"/>
      </w:tblGrid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Каражал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Каражал, улица Ленина 18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</w:tbl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Действующий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мне справку о наличии личного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(Ф.И.О. и подпись заявителя/уполномоченного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 выполнения/рассмотрения/запроса: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проверено: дата ______________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(Ф.И.О. и подпись специалиста)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СФЕ, каждого административного действия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2"/>
        <w:gridCol w:w="2671"/>
        <w:gridCol w:w="2439"/>
        <w:gridCol w:w="3367"/>
        <w:gridCol w:w="2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уполномоченный орган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 либо получателю государственной услуги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2. Варианты использования. Основной процесс – в случае выдачи справки о наличии личного подсобного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6"/>
        <w:gridCol w:w="3460"/>
        <w:gridCol w:w="4065"/>
        <w:gridCol w:w="2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и свод документов 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справку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 центра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подпись руководству уполномоченного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центру или получателю государственной услуги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3. Варианты использования. Альтернативный процесс – в случае отказа в выдаче справки о наличии личного подсобного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7"/>
        <w:gridCol w:w="3418"/>
        <w:gridCol w:w="4087"/>
        <w:gridCol w:w="2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мотивированного отказа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 Центра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Представление на подпись руководству уполномоченного органа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получателю государственной услуги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мотивированного отказа центру или получателю государственной услуги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 действий в процессе оказания государственной услуги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6741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 N 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ветеринарного паспорта на животное"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местного исполнительного органа города областного значения,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ветеринарии города областного значения, аппарат акима города районного значения, поселка, аула (села), аульного (сельского) округа.</w:t>
      </w:r>
    </w:p>
    <w:bookmarkEnd w:id="26"/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животное", утвержденным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"Об утверждении Правил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 (зарегистрирован в Реестре государственной регистрации нормативных правовых актов за N 1155) – платежное поручение.</w:t>
      </w:r>
    </w:p>
    <w:bookmarkEnd w:id="28"/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города Каражал.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потребителем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и подготавливает результат оказания государственной услуги либо мотивированный отказ,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30"/>
    <w:bookmarkStart w:name="z6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 государственной услуги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(далее – паспорт), документ, подтверждающий сдачу потребителем необходимых документов,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для получения дубликата ветеринарного паспорта на животное (далее – дубликат) или выписки из ветеринарного паспорта на животное (далее – выписка) заявление потребителя регистрируется в журнале регистрации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потребителю необходимо предоставить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– присвоенного индивидуального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ветеринарного паспорта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СФЕ, сроки исполнения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функционального взаимодействия административных действий в процессе оказания государственной услуги и логический порядок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животное"</w:t>
      </w:r>
    </w:p>
    <w:bookmarkEnd w:id="35"/>
    <w:bookmarkStart w:name="z7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02"/>
        <w:gridCol w:w="3078"/>
        <w:gridCol w:w="2877"/>
        <w:gridCol w:w="3685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Каражал”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2-65-03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город Каражал, улица Сайдалы Сары тока - 1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Жайрем"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(71043) 2-11-90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 поселок Жайрем, улица Металлургов - 27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Шалгинский"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2-68-52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город Каражал, улица Абая - 9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животное"</w:t>
      </w:r>
    </w:p>
    <w:bookmarkEnd w:id="37"/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СФЕ, сроки исполнения каждого административного действия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2484"/>
        <w:gridCol w:w="3266"/>
        <w:gridCol w:w="2485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паспорта, выписки или мотивированного отказа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паспорта, выписки или мотивированного отказа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паспорта, выписки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приеме документов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паспорта, выписки или мотивированного отказа руководству на подпись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2. Варианты использования. Основной процесс – в случае выдачи ветеринарного паспорта на животное (выписки из ветеринарного паспорта на животное)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1"/>
        <w:gridCol w:w="5756"/>
        <w:gridCol w:w="37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(хода, потока работ)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паспорта, выписки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паспорта, выписки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паспорта, выписки руководству на подпись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паспорта, выписки потребителю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3. Варианты использования. Альтернативный процесс – в случае отказа в выдаче ветеринарного паспорта на животное (выписки из ветеринарного паспорта на животное)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5715"/>
        <w:gridCol w:w="37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мотивированного отказа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мотивированного отказа руководству на подпись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Выдача мотивированного отказа потребителю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животное"</w:t>
      </w:r>
    </w:p>
    <w:bookmarkEnd w:id="39"/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 в процессе оказания государственной услуги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86741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 N 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</w:t>
      </w:r>
    </w:p>
    <w:bookmarkEnd w:id="41"/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42"/>
    <w:bookmarkStart w:name="z8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ветеринарной справки"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местного исполнительного органа города областного значения,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потребитель – физическое лицо и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ветеринарии города областного значения, аппарат акима города районного значения, поселка, аула (села), аульного (сельского) округа.</w:t>
      </w:r>
    </w:p>
    <w:bookmarkEnd w:id="44"/>
    <w:bookmarkStart w:name="z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утвержденным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внесений изменении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(далее – справка)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–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 в Реестре государственной регистрации нормативных правовых актов за N 1155) – платежное поручение.</w:t>
      </w:r>
    </w:p>
    <w:bookmarkEnd w:id="46"/>
    <w:bookmarkStart w:name="z8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города Каражал.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–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индивидуального номера животного;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результат оказания услуги, подготавливает справку либо мотивированный отказ, представляет на подпись руководству,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 </w:t>
      </w:r>
    </w:p>
    <w:bookmarkEnd w:id="48"/>
    <w:bookmarkStart w:name="z9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 государственной услуги</w:t>
      </w:r>
    </w:p>
    <w:bookmarkEnd w:id="49"/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Государственная услуга предоставляется при непосредственном обращении потребителя либо его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государственной услуги регистрируется ответственным исполнителем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53"/>
    <w:bookmarkStart w:name="z10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4271"/>
        <w:gridCol w:w="2416"/>
        <w:gridCol w:w="2922"/>
        <w:gridCol w:w="3935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Каражал"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2-65-03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город Каражал, улица Сайдалы Сары тока - 1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Жайрем"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(71043) 2-11-90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 поселок Жайрем, улица Металлургов - 27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Шалгинский"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2-68-52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город Каражал, улица Абая - 9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55"/>
    <w:bookmarkStart w:name="z10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2"/>
        <w:gridCol w:w="2459"/>
        <w:gridCol w:w="3093"/>
        <w:gridCol w:w="2249"/>
        <w:gridCol w:w="2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справки или мотивированного отказа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справки или мотивированного отказа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справки или мотивированного отказа руководству на подпись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2. Варианты использования. Основной процесс – в случае выдачи ветеринарной справки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5280"/>
        <w:gridCol w:w="37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Представление справки руководству на подпись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справки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документов, подготовка справки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справки потребителю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3. Варианты использования. Альтернативный процесс – в случае отказа в выдаче ветеринарной справки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5301"/>
        <w:gridCol w:w="36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мотивированного отказа руководству на подпись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документов, подготовка мотивированного отказа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мотивированного отказа потребителю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57"/>
    <w:bookmarkStart w:name="z1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 действий в процессе оказания государственной услуги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86868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