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3cb7" w14:textId="af4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14 декабря 2012 года N 11/4. Зарегистрировано Департаментом юстиции Карагандинской области 29 декабря 2012 года N 2082.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Карагандинского областного маслихата от 5 декабря 2012 года N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10 334 491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9 116 506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1 095 377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10 665 968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344 477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Темиртауского городского маслихата Карагандинской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01.04.2013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18.11.2013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трансферты из республиканского и областного бюджетов на 2013 год в сумме 1 095 377 тысяч тенге предусмотрены: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187 483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78 408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8 314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52 920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– 757 407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– 70 539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686 488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2 679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Темиртауского городского маслихата Карагандинской области от 01.04.2013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03.10.2013 </w:t>
      </w:r>
      <w:r>
        <w:rPr>
          <w:rFonts w:ascii="Times New Roman"/>
          <w:b w:val="false"/>
          <w:i w:val="false"/>
          <w:color w:val="000000"/>
          <w:sz w:val="28"/>
        </w:rPr>
        <w:t>N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городском бюджете на 2012 год возврат неиспользованных (недоиспользованных) целевых трансфертов в сумме 260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Темиртауского городского маслихата Карагандинской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в областной бюджет на 2013 год установлен в сумме 2 561 770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2013 год предусмотрены средства на оказание жилищной помощи населению – 2 874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Темиртауского городского маслихата Карагандинской области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на 2013 год по программе "Социальная помощь отдельным категориям нуждающихся граждан по решениям местных представительных органов" - 236 599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– 1 186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такси) – 169 913 тысяч тенге в виде ежемесячной денежной компенсации,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лет, не обучающимся в общеобразовательных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и воспитанникам всех организаций образования очной формы обучения,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многодетных матерей,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пособие по случаю потери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государственной адресной социальной помощи, обратившихся в государственное учреждение "Отдел занятости и социальных программ города Темиртау" за назначением пособия";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– 15 052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последствии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увеличением цен на основные продукты питания получателям государственной адресной социальной помощи, обратившимся за назначением пособия в течение 2013 года – 2 812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материальной помощи ко Дню пожилых людей – 13 960 тысяч тенге следующим категориям граждан, кому в 2013 году исполняется 75 лет и старше: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пенсионных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всех видов государственных социальных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материальной помощи ко Дню инвалидов – 17 436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и специальных государственных пособий по инвалидности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государственного социального заказа по перевозке инвалидов, имеющих затруднения в передвижении – 11 164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группы, передвигающиеся с помощью инвалидной 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группы, посещающие отделение гемодиализа в городах Караганды и Темиртау;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правовой помощи социально уязвимым слоям населения – 1 308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реабилитации детей инвалидов – 1 639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государственного социального заказа по содействию занятости и социальной адаптации для представителей групп с повышенным риском инфицирования ВИЧ – 2 129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Темиртауского городского маслихата Карагандинской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>N 22/4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Темиртау на 2013 год в сумме 492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Темиртауского городского маслихата Карагандинской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Темиртауского городского маслихата Карагандинской области от 03.12.2013 </w:t>
      </w:r>
      <w:r>
        <w:rPr>
          <w:rFonts w:ascii="Times New Roman"/>
          <w:b w:val="false"/>
          <w:i w:val="false"/>
          <w:color w:val="000000"/>
          <w:sz w:val="28"/>
        </w:rPr>
        <w:t>N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13.12.2013 N 23/4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</w:t>
      </w:r>
      <w:r>
        <w:br/>
      </w:r>
      <w:r>
        <w:rPr>
          <w:rFonts w:ascii="Times New Roman"/>
          <w:b/>
          <w:i w:val="false"/>
          <w:color w:val="000000"/>
        </w:rPr>
        <w:t>через аппарат акима поселка Актау и других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городских бюджетных программ в 2013 году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03.12.2013 N 22/4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