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85886" w14:textId="9a858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47 сессии Темиртауского городского маслихата от 12 декабря 2011 года N 47/10 "О городском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Темиртауского городского маслихата Карагандинской области от 17 августа 2012 года N 7/4. Зарегистрировано Департаментом юстиции Карагандинской области 29 августа 2012 года N 8-3-145.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решением 7 сессии Карагандинского областного маслихата от 10 августа 2012 года N 77 "О внесении изменений и дополнений в решение XLI сессии Карагандинского областного маслихата от 29 ноября 2011 года N 464 "Об областном бюджете на 2012-2014 годы""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47 сессии Темиртауского городского маслихата от 12 декабря 2011 года N 47/10 "О городском бюджете на 2012-2014 годы" (зарегистрировано в Реестре государственной регистрации нормативных правовых актов за N 8-3-131, опубликовано в газете "Второе счастье" от 18 января 2012 года N 1), внесены изменения и дополнения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2 сессии Темиртауского городского маслихата от 7 марта 2012 года N 2/5 "О внесении изменений и дополнений в решение 47 сессии Темиртауского городского маслихата от 12 декабря 2011 года N 47/10 "О городском бюджете на 2012-2014 годы"" (зарегистрировано в Реестре государственной регистрации нормативных правовых актов за N 8-3-136, опубликовано в газете "Второе счастье" от 6 апреля 2012 года N 4), внесены изменения и дополнения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3 сессии Темиртауского городского маслихата от 11 апреля 2012 года N 3/4 "О внесении изменений и дополнений в решение 47 сессии Темиртауского городского маслихата от 12 декабря 2011 года N 47/10 "О городском бюджете на 2012-2014 годы"" (зарегистрировано в Реестре государственной регистрации нормативных правовых актов за N 8-3-139, опубликовано в газете "Второе счастье" от 26 апреля 2012 года N 5), внесены изменения и дополнение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5 сессии Темиртауского городского маслихата от 13 июня 2012 года N 5/4 "О внесении изменений и дополнения в решение 47 сессии Темиртауского городского маслихата от 12 декабря 2011 года N 47/10 "О городском бюджете на 2012-2014 годы"" (зарегистрировано в Реестре государственной регистрации нормативных правовых актов за N 8-3-142, опубликовано в газете "Второе счастье" от 27 июня 2012 года N 7 (46)),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"9 095 910" заменить цифрами "9 556 594";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"7 847 478" заменить цифрами "8 147 456";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"21 455" заменить цифрами "19 364";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"102 507" заменить цифрами "47 147";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"1 124 470" заменить цифрами "1 342 627";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"9 447 172" заменить цифрами "9 907 856";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"1 124 470" заменить цифрами "1 342 627";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"70 896" заменить цифрами "76 415";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"55 555" заменить цифрами "226 083";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девятом абзаце слова "на организацию внутрирайонных, пригородных общественных пассажирских перевозок" заменить словами "на субсидирование пассажирских перевозок по социально значимым городским (сельским), пригородным и внутрирайонным сообщениям";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семнадцатом абзаце знак препинания "." заменить на знак препинания ";";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"на проектирование, развитие, обустройство и (или) приобретение инженерно-коммуникационной инфраструктуры в сумме 42 110 тысяч тенге.";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"112 069" заменить цифрами "117 002";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пятый абзац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"детям-инвалидам до 16 лет не обучающимся в общеобразовательных учреждениях";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тринадцатом абзаце слова "на проезд в городском общественном транспорте (кроме такси)"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18, 19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"детям-инвалидам;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получателей государственной адресной социальной помощи, обратившихся в государственное учреждение "Отдел занятости и социальных программ города Темиртау" за назначением пособия;";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"10 370" заменить цифрами "16 431";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9):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знак препинания ";" заменить на знак препинания ".";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10) исключить;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"36 003" заменить цифрами "25 353";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сессии,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Свиридов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И.о. начальника государственного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"Отдел экономики и бюджетного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города Темиртау"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Сыдыкова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 августа 2012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7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Темиртауского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августа 2012 года N 7/4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47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Темиртауского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2011 года N 47/10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2012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9556594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8147456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игорный бизнес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1342627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9907856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Экономическая экспертиза бюджетных инвестиций, планируемых к реализации посредством участия государства в уставном капитале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 оставшихся без попечения родителей) за счет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Техническое и профессиональное, послесреднее образование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профессионального обучения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Охрана здоровья населения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программы "Саламатты Қазақстан" на 2011-2015 годы за счет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ритуальных услуг по захоронению умерших Героев Советского Союза, "Халық Қаһарманы", Героев Социалистического труда, награжденных Орденом Славы трех степеней и орденом "Отан" из числа участников и инвалидов войны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жилищной инспекции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благоустройства городов и населенных пунктов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 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решению вопросов обустройства моногородов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на проведение ремонта общего имущества объектов кондоминиум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-557572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557572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7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Темиртауского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августа 2012 года N 7/4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47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Темиртауского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2011 года N 47/10</w:t>
            </w:r>
          </w:p>
        </w:tc>
      </w:tr>
    </w:tbl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поселка Актау, финансируемых через аппарат акима поселка Актау и других администраторов городских бюджетных программ в 2012 году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 интернаты: (общего типа, специальных (коррекционных), специализированных для одаренных детей; организаций для детей-сирот и детей оставшихся без попечения родителей) за счет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