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a3600" w14:textId="d8a36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25 декабря 2012 года N 14/208. Зарегистрировано Департаментом юстиции Карагандинской области 28 февраля 2013 года N 2190. Утратило силу постановлением акимата города Караганды от 12 июня 2013 года № 29/03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Караганды от 12.06.2013 № 29/03.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 постановлениями Правительства Республики Казахстан от 20 июля 2010 года N 745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реестра государственных услуг, оказываемых физическим и юридическим лицам</w:t>
      </w:r>
      <w:r>
        <w:rPr>
          <w:rFonts w:ascii="Times New Roman"/>
          <w:b w:val="false"/>
          <w:i w:val="false"/>
          <w:color w:val="000000"/>
          <w:sz w:val="28"/>
        </w:rPr>
        <w:t>" и от 31 августа 2012 года N 1119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"Постановка на очередь детей дошкольного возраста (до 7 лет) для направления в детские дошкольные организации";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"Выдача справок по опеке и попечительству".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Караганды Любарскую И.Ю.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Караганды                      М. Смагулов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января 2013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Караганды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2012 года N 14/208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"Постановка на очередь детей дошкольного возраста (до 7 лет)</w:t>
      </w:r>
      <w:r>
        <w:br/>
      </w:r>
      <w:r>
        <w:rPr>
          <w:rFonts w:ascii="Times New Roman"/>
          <w:b/>
          <w:i w:val="false"/>
          <w:color w:val="000000"/>
        </w:rPr>
        <w:t>
для направления в детские дошкольные организации"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"Постановка на очередь детей дошкольного возраста (до 7 лет) для направления в детские дошкольные организации" (далее – услуга) оказывается государственным учреждением "Отдел образования города Караганды" (далее - услугодатель) через центры обслуживания населения (далее - Центр), а также через веб-портал "электронного правительства" www.egov.kz.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детей дошкольного возраста (до 7 лет) для направления в детские дошкольные организации", утвержденного постановлением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АРМ – автоматизированное рабочие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"Физические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структурно-функциональные единицы (далее - СФЕ)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пользователь –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информационная система центров обслуживания населения Республики Казахстан -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региональный шлюз "электронного правительства" - подсистема шлюза "электронного правительства", предназначенная для интеграции информационных систем "электронного акимата"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N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услуги (направление в детскую дошкольную организацию (далее - ДДО) либо уведомление о постановке на очередь в форме электронного документа), сформированный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N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услуги (направление в ДДО либо уведомление о постановке на очередь в форме электронного документа) сформированной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АРМ ИС ЦОН (</w:t>
      </w:r>
      <w:r>
        <w:rPr>
          <w:rFonts w:ascii="Times New Roman"/>
          <w:b w:val="false"/>
          <w:i w:val="false"/>
          <w:color w:val="000000"/>
          <w:sz w:val="28"/>
        </w:rPr>
        <w:t>диаграмма N 3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услуги (направление в ДДО либо уведомление о постановке на очередь в форме электронного документа)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действий по заполнению форм запроса для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ввод пользователем ИИН, логина, и пароля для входа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услуги, указанной в настоящем Регламенте;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заказ услуги с помощью кнопки "Заказать услугу online";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 и прикрепление необходимых документов в электронном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 выбирается автоматически, по результатам регистрации пользователя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пользователь с помощью кнопки "отправить запрос" осуществляет переход на удостоверение (подписание)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выбор регистрационного свидетельства ЭЦП пользователем;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удостоверение (подписание) запроса – пользователь с помощью кнопки "подписать" осуществляет удостоверение (подписание) запроса ЭЦП, после чего запрос передается на обработку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обработка запроса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 пользователя на экране дисплея выводится следующая информация: ИИН; номер запроса; тип услуги; статус запроса; срок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"обновить статус"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ответа на ПЭП появляется кнопка "просмотр результата".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портале "электронного правительства" в разделе "История получения услуг", а также при обращении к услугодателю или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услуги можно получить по телефону саll-центра: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Формы, шаблоны бланков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ЭЦП.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организации"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1. Описание действий СФЕ через ПЭП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2882"/>
        <w:gridCol w:w="2734"/>
        <w:gridCol w:w="2628"/>
        <w:gridCol w:w="2585"/>
        <w:gridCol w:w="2671"/>
      </w:tblGrid>
      <w:tr>
        <w:trPr>
          <w:trHeight w:val="8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18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потребителя ЭЦП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ЭЦП</w:t>
            </w:r>
          </w:p>
        </w:tc>
      </w:tr>
      <w:tr>
        <w:trPr>
          <w:trHeight w:val="18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16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если авторизация прошла успешно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нарушений нет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2912"/>
        <w:gridCol w:w="2678"/>
        <w:gridCol w:w="2657"/>
        <w:gridCol w:w="2594"/>
        <w:gridCol w:w="2658"/>
      </w:tblGrid>
      <w:tr>
        <w:trPr>
          <w:trHeight w:val="8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8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8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</w:tr>
      <w:tr>
        <w:trPr>
          <w:trHeight w:val="16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нарушений нет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2. Описание действий СФЕ через услугодателя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2916"/>
        <w:gridCol w:w="2683"/>
        <w:gridCol w:w="2620"/>
        <w:gridCol w:w="2599"/>
        <w:gridCol w:w="2684"/>
      </w:tblGrid>
      <w:tr>
        <w:trPr>
          <w:trHeight w:val="8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 и пароля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потребителя в ГБД ФЛ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отсутствии данных ГБД ФЛ</w:t>
            </w:r>
          </w:p>
        </w:tc>
      </w:tr>
      <w:tr>
        <w:trPr>
          <w:trHeight w:val="18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организационно-распорядительное решение)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5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</w:t>
            </w:r>
          </w:p>
        </w:tc>
      </w:tr>
      <w:tr>
        <w:trPr>
          <w:trHeight w:val="10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нарушений нет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2912"/>
        <w:gridCol w:w="2678"/>
        <w:gridCol w:w="2593"/>
        <w:gridCol w:w="2679"/>
        <w:gridCol w:w="2637"/>
      </w:tblGrid>
      <w:tr>
        <w:trPr>
          <w:trHeight w:val="8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АРМ РШЭП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документах потребителя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8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организационно-распорядительное решение)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</w:tr>
      <w:tr>
        <w:trPr>
          <w:trHeight w:val="10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нарушений нет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3. Описание действий СФЕ через Центр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2934"/>
        <w:gridCol w:w="2699"/>
        <w:gridCol w:w="2550"/>
        <w:gridCol w:w="2678"/>
        <w:gridCol w:w="2658"/>
      </w:tblGrid>
      <w:tr>
        <w:trPr>
          <w:trHeight w:val="8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</w:tr>
      <w:tr>
        <w:trPr>
          <w:trHeight w:val="18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организационно-распорядительное решение)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16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нарушений нет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2925"/>
        <w:gridCol w:w="2734"/>
        <w:gridCol w:w="2521"/>
        <w:gridCol w:w="2691"/>
        <w:gridCol w:w="2629"/>
      </w:tblGrid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в АРМ РШЭП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3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</w:tr>
      <w:tr>
        <w:trPr>
          <w:trHeight w:val="10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если нарушений нет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организации"</w:t>
      </w:r>
    </w:p>
    <w:bookmarkEnd w:id="8"/>
    <w:bookmarkStart w:name="z3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N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81915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915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N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81407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407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N 3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82931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931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54610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организации"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Форма анкеты для определения показателей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государственной услуги: "качество" и "доступность"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организации"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Экранная форма заявления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на электронную государственную услугу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86868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6868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города Караганды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проживающего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тел._________________________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поставить на очередь для получения места в дошкольной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N ______________, моего ребенка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рождения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Прилагаю документы, подтверждающие право на первоочередное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направление в дошкольную организацию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работы родителей: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 -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отца -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_______________________________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217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5217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очередь детей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направления в детские дошкольные организации"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Выходная форма положительного ответа (направление в ДДО)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на электронную государственную услугу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86868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6868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Караганды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НАПРАВЛЕНИЕ 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для зачисления ребенка в дошкольную организацию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образования города Караганды направляет в дошкольную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организацию N _____, расположенную по адресу: г. Караганда, ул.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ребенка: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рождения: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Домашний адрес ребенка: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должно быть представлено в дошкольную организацию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течение 5 дней со дня ее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Направление выдано "___"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/ФИО/ Начальника отдела образования (расшифровка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217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5217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Форма уведомления о регистрации ребенка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возраста </w:t>
      </w:r>
      <w:r>
        <w:rPr>
          <w:rFonts w:ascii="Times New Roman"/>
          <w:b/>
          <w:i w:val="false"/>
          <w:color w:val="000000"/>
          <w:sz w:val="28"/>
        </w:rPr>
        <w:t>для направления в дошкольную организацию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Уведомление о регистрации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уведомление выдано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(ФИО родителя)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том, что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(ФИО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Поставлен (а) на очередь в "Журнале регистрации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дошкольного возраста для направления в дошкольные организации"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N ________, от "___" _______________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Потребители, стоящие в очереди на получение места в дошкольную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организацию имеют возможность осуществлять контроль продвижения своей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очередности в соответствии с графиком работы (отдела, акимата),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также через электронный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(специалист отдела образования)</w:t>
      </w:r>
    </w:p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Выходная форма отрицательного ответа (отказ)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на электронную государственную услугу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86868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6868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Уважаемый (ая) 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(ФИО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уведомляем Вас о том, что Вам отказано в выдаче направления Вашему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ребенку (ФИО ребенка) в детскую дошкольную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Причина отказа:________________________________________________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                  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(ФИО)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217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5217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Караганды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2012 года N 14/208</w:t>
      </w:r>
    </w:p>
    <w:bookmarkEnd w:id="21"/>
    <w:bookmarkStart w:name="z4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органов, осуществляющих функции</w:t>
      </w:r>
      <w:r>
        <w:br/>
      </w:r>
      <w:r>
        <w:rPr>
          <w:rFonts w:ascii="Times New Roman"/>
          <w:b/>
          <w:i w:val="false"/>
          <w:color w:val="000000"/>
        </w:rPr>
        <w:t>
по опеке или попечительству для оформления сделок</w:t>
      </w:r>
      <w:r>
        <w:br/>
      </w:r>
      <w:r>
        <w:rPr>
          <w:rFonts w:ascii="Times New Roman"/>
          <w:b/>
          <w:i w:val="false"/>
          <w:color w:val="000000"/>
        </w:rPr>
        <w:t>
с имуществом, принадлежащим на праве собственности</w:t>
      </w:r>
      <w:r>
        <w:br/>
      </w:r>
      <w:r>
        <w:rPr>
          <w:rFonts w:ascii="Times New Roman"/>
          <w:b/>
          <w:i w:val="false"/>
          <w:color w:val="000000"/>
        </w:rPr>
        <w:t>
несовершеннолетним детям"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 (далее – услуга) оказывается государственным учреждением "Отдел образования города Караганды" (далее - услугодатель) через центры обслуживания населения (далее – Центр), а также через веб-портал "электронного правительства" www.egov.kz.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детям", утвержденного постановлением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"Физические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структурно-функциональные единицы (далее - СФЕ)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пользователь –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информационная система центров обслуживания населения Республики Казахстан -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региональный шлюз "электронного правительства" - подсистема шлюза "электронного правительства", предназначенная для интеграции информационных систем "электронного акимата"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N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услуги (справки в форме электронного документа), сформированный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АРМ ИС ЦОН (</w:t>
      </w:r>
      <w:r>
        <w:rPr>
          <w:rFonts w:ascii="Times New Roman"/>
          <w:b w:val="false"/>
          <w:i w:val="false"/>
          <w:color w:val="000000"/>
          <w:sz w:val="28"/>
        </w:rPr>
        <w:t>диаграмма N 2</w:t>
      </w:r>
      <w:r>
        <w:rPr>
          <w:rFonts w:ascii="Times New Roman"/>
          <w:b w:val="false"/>
          <w:i w:val="false"/>
          <w:color w:val="000000"/>
          <w:sz w:val="28"/>
        </w:rPr>
        <w:t>) функционального взаимодействия при оказании услуги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услуги (справка в форме электронного документа) сформированной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действий по заполнению форм запроса для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ввод пользователем ИИН логина и пароля для входа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услуги, указанной в настоящем Регламенте;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заказ услуги с помощью кнопки "Заказать услугу online";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 и прикрепление необходимых документов в электронном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 выбирается автоматически, по результатам регистрации пользователя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пользователь с помощью кнопки "отправить запрос" осуществляет переход на удостоверение (подписание)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выбор регистрационного свидетельства ЭЦП пользователем;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удостоверение (подписание) запроса – пользователь с помощью кнопки "подписать" осуществляет удостоверение (подписание) запроса ЭЦП, после чего запрос передается на обработку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обработка запроса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 пользователя на экране дисплея выводится следующая информация: ИИН; номер запроса; тип услуги; статус запроса; срок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"обновить статус"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ответа на ПЭП появляется кнопка "просмотр результата".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ПЭП в разделе "История получения услуг", а также при обращении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ЭЦП.</w:t>
      </w:r>
    </w:p>
    <w:bookmarkEnd w:id="23"/>
    <w:bookmarkStart w:name="z6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органов, осуществляющих функции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опеке или попечительству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сделок с имуществом, принадлежащим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 несовершеннолетним детям"</w:t>
      </w:r>
    </w:p>
    <w:bookmarkEnd w:id="24"/>
    <w:bookmarkStart w:name="z6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1. Описание действий СФЕ через ПЭП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3109"/>
        <w:gridCol w:w="2362"/>
        <w:gridCol w:w="2618"/>
        <w:gridCol w:w="2747"/>
        <w:gridCol w:w="2662"/>
      </w:tblGrid>
      <w:tr>
        <w:trPr>
          <w:trHeight w:val="8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18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потребителя ЭЦП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ЭЦП</w:t>
            </w:r>
          </w:p>
        </w:tc>
      </w:tr>
      <w:tr>
        <w:trPr>
          <w:trHeight w:val="18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организационно-распорядительное решение)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5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18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если авторизация прошла успешно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нарушений нет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3104"/>
        <w:gridCol w:w="2422"/>
        <w:gridCol w:w="2614"/>
        <w:gridCol w:w="2742"/>
        <w:gridCol w:w="2637"/>
      </w:tblGrid>
      <w:tr>
        <w:trPr>
          <w:trHeight w:val="8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8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8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организационно-распорядительное решение)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</w:tr>
      <w:tr>
        <w:trPr>
          <w:trHeight w:val="16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нарушений нет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6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2. Описание действий СФЕ через Центр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2997"/>
        <w:gridCol w:w="2443"/>
        <w:gridCol w:w="2721"/>
        <w:gridCol w:w="2700"/>
        <w:gridCol w:w="2658"/>
      </w:tblGrid>
      <w:tr>
        <w:trPr>
          <w:trHeight w:val="8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21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</w:tr>
      <w:tr>
        <w:trPr>
          <w:trHeight w:val="18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организационно-распорядительное решение)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8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3023"/>
        <w:gridCol w:w="2618"/>
        <w:gridCol w:w="2533"/>
        <w:gridCol w:w="2704"/>
        <w:gridCol w:w="2662"/>
      </w:tblGrid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1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в АРМ РШЭП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3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5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органов, осуществляющих функции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опеке или попечительству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сделок с имуществом, принадлежащим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 несовершеннолетним детям"</w:t>
      </w:r>
    </w:p>
    <w:bookmarkEnd w:id="27"/>
    <w:bookmarkStart w:name="z6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N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2771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N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3914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54483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органов, осуществляющих функции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опеке или попечительству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сделок с имуществом, принадлежащим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 несовершеннолетним детям"</w:t>
      </w:r>
    </w:p>
    <w:bookmarkEnd w:id="31"/>
    <w:bookmarkStart w:name="z7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Форма анкеты для определения показателей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государственной услуги: "качество" и "доступность"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7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Караганды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2012 года N 14/208</w:t>
      </w:r>
    </w:p>
    <w:bookmarkEnd w:id="33"/>
    <w:bookmarkStart w:name="z7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в пенсионные фонды, банки для</w:t>
      </w:r>
      <w:r>
        <w:br/>
      </w:r>
      <w:r>
        <w:rPr>
          <w:rFonts w:ascii="Times New Roman"/>
          <w:b/>
          <w:i w:val="false"/>
          <w:color w:val="000000"/>
        </w:rPr>
        <w:t>
распоряжения вкладами несовершеннолетних детей, в</w:t>
      </w:r>
      <w:r>
        <w:br/>
      </w:r>
      <w:r>
        <w:rPr>
          <w:rFonts w:ascii="Times New Roman"/>
          <w:b/>
          <w:i w:val="false"/>
          <w:color w:val="000000"/>
        </w:rPr>
        <w:t>
территориальные подразделения Комитета дорожной полиции</w:t>
      </w:r>
      <w:r>
        <w:br/>
      </w:r>
      <w:r>
        <w:rPr>
          <w:rFonts w:ascii="Times New Roman"/>
          <w:b/>
          <w:i w:val="false"/>
          <w:color w:val="000000"/>
        </w:rPr>
        <w:t>
Министерства внутренних дел Республики Казахстан для</w:t>
      </w:r>
      <w:r>
        <w:br/>
      </w:r>
      <w:r>
        <w:rPr>
          <w:rFonts w:ascii="Times New Roman"/>
          <w:b/>
          <w:i w:val="false"/>
          <w:color w:val="000000"/>
        </w:rPr>
        <w:t>
оформления наследства несовершеннолетним детям"</w:t>
      </w:r>
    </w:p>
    <w:bookmarkEnd w:id="34"/>
    <w:bookmarkStart w:name="z7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"Выдача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 оказывается государственным учреждением "Отдел образования города Караганды" (далее - услугодатель) через центры обслуживания населения (далее – Центр), а также через веб-портал "электронного правительства" www.egov.kz.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детям", утвержденного постановлением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"Физические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структурно-функциональные единицы (далее - СФЕ)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пользователь –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информационная система центров обслуживания населения Республики Казахстан -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региональный шлюз "электронного правительства" - подсистема шлюза "электронного правительства", предназначенная для интеграции информационных систем "электронного акимата"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N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услуги (справки в форме электронного документа), сформированный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АРМ ИС ЦОН (</w:t>
      </w:r>
      <w:r>
        <w:rPr>
          <w:rFonts w:ascii="Times New Roman"/>
          <w:b w:val="false"/>
          <w:i w:val="false"/>
          <w:color w:val="000000"/>
          <w:sz w:val="28"/>
        </w:rPr>
        <w:t>диаграмма N 2</w:t>
      </w:r>
      <w:r>
        <w:rPr>
          <w:rFonts w:ascii="Times New Roman"/>
          <w:b w:val="false"/>
          <w:i w:val="false"/>
          <w:color w:val="000000"/>
          <w:sz w:val="28"/>
        </w:rPr>
        <w:t>) функционального взаимодействия при оказании услуги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действий по заполнению форм запроса для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ввод пользователем ИИН логина и пароля для входа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услуги, указанной в настоящем Регламенте;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заказ услуги с помощью кнопки "Заказать услугу online";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 и прикрепление необходимых документов в электронном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 выбирается автоматически, по результатам регистрации пользователя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пользователь с помощью кнопки "отправить запрос" осуществляет переход на удостоверение (подписание)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выбор регистрационного свидетельства ЭЦП пользователем;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удостоверение (подписание) запроса – пользователь с помощью кнопки "подписать" осуществляет удостоверение (подписание) запроса ЭЦП, после чего запрос передается на обработку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обработка запроса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 пользователя на экране дисплея выводится следующая информация: ИИН; номер запроса; тип услуги; статус запроса; срок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"обновить статус"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ответа на ПЭП появляется кнопка "просмотр результата".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ПЭП в разделе "История получения услуг", а также при обращении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Операторы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ЭЦП.</w:t>
      </w:r>
    </w:p>
    <w:bookmarkEnd w:id="35"/>
    <w:bookmarkStart w:name="z9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 фонды,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распоряжения вкладами 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 Комитета дорожной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полиции Министерства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 несовершеннолетним детям"</w:t>
      </w:r>
    </w:p>
    <w:bookmarkEnd w:id="36"/>
    <w:bookmarkStart w:name="z9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1. Описание действий СФЕ через ПЭП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2798"/>
        <w:gridCol w:w="2627"/>
        <w:gridCol w:w="2734"/>
        <w:gridCol w:w="2607"/>
        <w:gridCol w:w="2714"/>
      </w:tblGrid>
      <w:tr>
        <w:trPr>
          <w:trHeight w:val="8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пароля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потребителя ЭЦП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ЭЦП</w:t>
            </w:r>
          </w:p>
        </w:tc>
      </w:tr>
      <w:tr>
        <w:trPr>
          <w:trHeight w:val="18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организационно-распорядительное решение)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18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2819"/>
        <w:gridCol w:w="2627"/>
        <w:gridCol w:w="2713"/>
        <w:gridCol w:w="2606"/>
        <w:gridCol w:w="2735"/>
      </w:tblGrid>
      <w:tr>
        <w:trPr>
          <w:trHeight w:val="8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8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организационно-распорядительное решение)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</w:tr>
      <w:tr>
        <w:trPr>
          <w:trHeight w:val="16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9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2. Описание действий СФЕ через Центр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2964"/>
        <w:gridCol w:w="2601"/>
        <w:gridCol w:w="2644"/>
        <w:gridCol w:w="2387"/>
        <w:gridCol w:w="2902"/>
      </w:tblGrid>
      <w:tr>
        <w:trPr>
          <w:trHeight w:val="8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22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</w:tr>
      <w:tr>
        <w:trPr>
          <w:trHeight w:val="18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организационно-распорядительное решение)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5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16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нарушений нет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2671"/>
        <w:gridCol w:w="2671"/>
        <w:gridCol w:w="2671"/>
        <w:gridCol w:w="2798"/>
        <w:gridCol w:w="2693"/>
      </w:tblGrid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2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прикреплением к форме запроса необходимых документов и удостоверение ЭЦП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в АРМ РШЭП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3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5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</w:tr>
      <w:tr>
        <w:trPr>
          <w:trHeight w:val="10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если нарушений нет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9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 фонды,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распоряжения вкладами 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 Комитета дорожной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полиции Министерства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 несовершеннолетним детям"</w:t>
      </w:r>
    </w:p>
    <w:bookmarkEnd w:id="39"/>
    <w:bookmarkStart w:name="z9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N 1 функционального взаимодействия при оказании электронной государственной услуги через ПЭП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81915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1915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82931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2931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50292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 фонды,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распоряжения вкладами 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 Комитета дорожной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полиции Министерства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 несовершеннолетним детям"</w:t>
      </w:r>
    </w:p>
    <w:bookmarkEnd w:id="43"/>
    <w:bookmarkStart w:name="z9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Форма анкеты для определения показателей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государственной услуги: "качество" и "доступность"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10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Караганды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2012 года N 14/208</w:t>
      </w:r>
    </w:p>
    <w:bookmarkEnd w:id="45"/>
    <w:bookmarkStart w:name="z10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по опеке и попечительству"</w:t>
      </w:r>
    </w:p>
    <w:bookmarkEnd w:id="46"/>
    <w:bookmarkStart w:name="z10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7"/>
    <w:bookmarkStart w:name="z10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"Выдача справок по опеке и попечительству" оказывается государственным учреждением "Отдел образования города Караганды" (далее - услугодатель) через центры обслуживания населения (далее - Центр) по месту жительства, а так же через веб-портал "электронного правительства": www.egov.kz.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попечительству", утвержденного постановлением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"Физические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структурно-функциональные единицы (далее - СФЕ)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пользователь –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информационная система центров обслуживания населения Республики Казахстан -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региональный шлюз "электронного правительства" - подсистема шлюза "электронного правительства", предназначенная для интеграции информационных систем "электронного акимата"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</w:p>
    <w:bookmarkEnd w:id="48"/>
    <w:bookmarkStart w:name="z10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49"/>
    <w:bookmarkStart w:name="z10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N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услуги (справки в форме электронного документа), сформированный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АРМ ИС ЦОН (</w:t>
      </w:r>
      <w:r>
        <w:rPr>
          <w:rFonts w:ascii="Times New Roman"/>
          <w:b w:val="false"/>
          <w:i w:val="false"/>
          <w:color w:val="000000"/>
          <w:sz w:val="28"/>
        </w:rPr>
        <w:t>диаграмма N 2</w:t>
      </w:r>
      <w:r>
        <w:rPr>
          <w:rFonts w:ascii="Times New Roman"/>
          <w:b w:val="false"/>
          <w:i w:val="false"/>
          <w:color w:val="000000"/>
          <w:sz w:val="28"/>
        </w:rPr>
        <w:t>) функционального взаимодействия при оказании услуги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услуги (справки).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действий по заполнению форм запроса для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ввод пользователем ИИН логина и пароля для входа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услуги, указанной в настоящем Регламенте;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заказ услуги с помощью кнопки "Заказать услугу online";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 и прикрепление необходимых документов в электронном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 выбирается автоматически, по результатам регистрации пользователя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пользователь с помощью кнопки "отправить запрос" осуществляет переход на удостоверение (подписание)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выбор регистрационного свидетельства ЭЦП пользователем;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удостоверение (подписание) запроса – пользователь с помощью кнопки "подписать" осуществляет удостоверение (подписание) запроса ЭЦП, после чего запрос передается на обработку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обработка запроса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 пользователя на экране дисплея выводится следующая информация: ИИН; номер запроса; тип услуги; статус запроса; срок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"обновить статус"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ответа на ПЭП появляется кнопка "просмотр результата".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ПЭП в разделе "История получения услуг", а также при обращении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саll-центра: (1414).</w:t>
      </w:r>
    </w:p>
    <w:bookmarkEnd w:id="50"/>
    <w:bookmarkStart w:name="z11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51"/>
    <w:bookmarkStart w:name="z11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Операторы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ЭЦП.</w:t>
      </w:r>
    </w:p>
    <w:bookmarkEnd w:id="52"/>
    <w:bookmarkStart w:name="z12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по опеке и попечительству"</w:t>
      </w:r>
    </w:p>
    <w:bookmarkEnd w:id="53"/>
    <w:bookmarkStart w:name="z12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1. Описание действий СФЕ через ПЭП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2908"/>
        <w:gridCol w:w="2632"/>
        <w:gridCol w:w="2717"/>
        <w:gridCol w:w="2525"/>
        <w:gridCol w:w="2718"/>
      </w:tblGrid>
      <w:tr>
        <w:trPr>
          <w:trHeight w:val="8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22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потребителя ЭЦП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ЭЦП</w:t>
            </w:r>
          </w:p>
        </w:tc>
      </w:tr>
      <w:tr>
        <w:trPr>
          <w:trHeight w:val="18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организационно-распорядительное решение)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18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если авторизация прошла успешно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нарушений нет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2882"/>
        <w:gridCol w:w="2755"/>
        <w:gridCol w:w="2606"/>
        <w:gridCol w:w="2500"/>
        <w:gridCol w:w="2757"/>
      </w:tblGrid>
      <w:tr>
        <w:trPr>
          <w:trHeight w:val="8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2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8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организационно-распорядительное решение)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</w:tr>
      <w:tr>
        <w:trPr>
          <w:trHeight w:val="16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нарушений нет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2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2. Описание действий СФЕ через Центр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2899"/>
        <w:gridCol w:w="2666"/>
        <w:gridCol w:w="2475"/>
        <w:gridCol w:w="2666"/>
        <w:gridCol w:w="2795"/>
      </w:tblGrid>
      <w:tr>
        <w:trPr>
          <w:trHeight w:val="8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222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</w:tr>
      <w:tr>
        <w:trPr>
          <w:trHeight w:val="189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организационно-распорядительное решение)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5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162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нарушений нет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2663"/>
        <w:gridCol w:w="2663"/>
        <w:gridCol w:w="2663"/>
        <w:gridCol w:w="2663"/>
        <w:gridCol w:w="2853"/>
      </w:tblGrid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6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в АРМ РШЭП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3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5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</w:tr>
      <w:tr>
        <w:trPr>
          <w:trHeight w:val="10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если нарушений нет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2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по опеке и попечительству"</w:t>
      </w:r>
    </w:p>
    <w:bookmarkEnd w:id="56"/>
    <w:bookmarkStart w:name="z12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N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81915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1915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N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82931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2931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50292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по опеке и попечительству"</w:t>
      </w:r>
    </w:p>
    <w:bookmarkEnd w:id="60"/>
    <w:bookmarkStart w:name="z12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Форма анкеты для определения показателей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государственной услуги: "качество" и "доступность"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