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f846" w14:textId="6b0f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LIX сессии Карагандинского городского маслихата от 12 декабря 2011 года N 612 "О бюджете города Караганды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V созыва Карагандинского городского маслихата от 12 декабря 2012 года N 110. Зарегистрировано Департаментом юстиции Карагандинской области 14 декабря 2012 года N 2030. Прекращено действие по истечении срока, на который решение было принято (письмо Карагандинского городского маслихата от 7 марта 2013 года № 2-34/147)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8-1-145, опубликовано в газете "Взгляд на события" от 28 декабря 2011 года N 153 (905)),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 сессии V созыва Карагандинского городского маслихата от 24 января 2012 года N 16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8-1-150, опубликовано в газете "Взгляд на события" от 15 февраля 2012 года N 020 (926)),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V созыва Карагандинского городского маслихата от 16 апреля 2012 года N 27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8-1-152, опубликовано в газете "Взгляд на события" от 25 апреля 2012 года N 051 (957)),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V созыва Карагандинского городского маслихата от 18 июня 2012 года N 59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8-1-158, опубликовано в газете "Взгляд на события" от 25 июня 2012 года N 078 (984)),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V созыва Карагандинского городского маслихата от 20 августа 2012 года N 79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8-1-159, опубликовано в газете "Взгляд на события" от 27 августа 2012  года N 106 (1012)),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V созыва Карагандинского городского маслихата от 12 ноября 2012 года N 101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1970, опубликовано в газете "Взгляд на события" от 16 ноября 2012 года N 143 (1049))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"38 758 543" заменить цифрами "38 411 682";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"17 594 629" заменить цифрами "17 247 768";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"40 521 037" заменить цифрами "40 174 176";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V созыва              А. Алимбаева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356"/>
        <w:gridCol w:w="10551"/>
        <w:gridCol w:w="207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38411682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19802098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3382843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1502909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803649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1076285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3606542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304257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376103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6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32007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1183106</w:t>
            </w:r>
          </w:p>
        </w:tc>
      </w:tr>
      <w:tr>
        <w:trPr>
          <w:trHeight w:val="6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</w:p>
        </w:tc>
      </w:tr>
      <w:tr>
        <w:trPr>
          <w:trHeight w:val="3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70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45"/>
        <w:gridCol w:w="767"/>
        <w:gridCol w:w="9486"/>
        <w:gridCol w:w="20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40174176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490988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207311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13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12369834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2210174</w:t>
            </w:r>
          </w:p>
        </w:tc>
      </w:tr>
      <w:tr>
        <w:trPr>
          <w:trHeight w:val="25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8677619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8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2195276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846338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16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2016116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4470563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1752503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24"/>
        <w:gridCol w:w="767"/>
        <w:gridCol w:w="9507"/>
        <w:gridCol w:w="2081"/>
      </w:tblGrid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544"/>
        <w:gridCol w:w="544"/>
        <w:gridCol w:w="9971"/>
        <w:gridCol w:w="2053"/>
      </w:tblGrid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-1889194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1889194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110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и расходов бюджета города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5"/>
        <w:gridCol w:w="1975"/>
      </w:tblGrid>
      <w:tr>
        <w:trPr>
          <w:trHeight w:val="5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16716550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24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211461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561147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113672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частичное субсидирование заработной платы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2544560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2192257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2296574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110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45"/>
        <w:gridCol w:w="724"/>
        <w:gridCol w:w="9529"/>
        <w:gridCol w:w="20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