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620" w14:textId="30c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реках Матак, Жарлы, Каркаралинка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11/01. Зарегистрировано Департаментом юстиции Карагандинской области 11 мая 2012 года N 1908.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реке Матак Карагандинской области" и корректировка проекта "Установление водоохранной зоны и полосы и режима их хозяйственного использования на участке русла реки Матак с планируемым строительством на прилегающей территории железнодорожного тупика с расположенным на нем складом флотоконцентрата Товарищества с ограниченной ответственностью "СП "Алайгыр";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реке Жарлы Карагандинской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Каркаралинка Карагандинской области".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Карагандинской области от 23.04.2021 </w:t>
      </w:r>
      <w:r>
        <w:rPr>
          <w:rFonts w:ascii="Times New Roman"/>
          <w:b w:val="false"/>
          <w:i w:val="false"/>
          <w:color w:val="000000"/>
          <w:sz w:val="28"/>
        </w:rPr>
        <w:t>N 29/02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Актогайского, Бухар-Жырауского, Каркаралинского районов: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Актогайского, Бухар-Жырауского, Каркаралинского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"_____"___________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Нура-Сарысуской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11/01 от 5 апреля 2012 года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 пределах водоохранных зон и полос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