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d2822" w14:textId="fdd28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 Шуского районного маслихата "О  районном  бюджете на 2012-2014 годы" № 41-2 от 20 декабря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12 апреля 2012 года № 5-2. Зарегистрировано Шуским управлением юстиции 19 апреля 2012 года за № 6-11-125.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- 109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- 6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и на основании решения Жамбылского областного маслихата от 3 апреля 2012 года </w:t>
      </w:r>
      <w:r>
        <w:rPr>
          <w:rFonts w:ascii="Times New Roman"/>
          <w:b w:val="false"/>
          <w:i w:val="false"/>
          <w:color w:val="000000"/>
          <w:sz w:val="28"/>
        </w:rPr>
        <w:t>№ 4-2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Жамбылского областного маслихата «Об областном бюджете на 2012-2014 годы» от 7 декабря 2011 года № 41-3» (зарегистрировано в Реестре государственной регистрации нормативных правовых актов за № 1807)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«О районном бюджете на 2012-2014 годы» </w:t>
      </w:r>
      <w:r>
        <w:rPr>
          <w:rFonts w:ascii="Times New Roman"/>
          <w:b w:val="false"/>
          <w:i w:val="false"/>
          <w:color w:val="000000"/>
          <w:sz w:val="28"/>
        </w:rPr>
        <w:t>№ 41-2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20 декабря 2011 года (зарегистрировано в Реестре государственной регистрации нормативных правовых актов № 6-11-117, опубликовано в районной газете № 4-5 «Шуская долина» от 11 января 2012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«7 084 826» заменить цифрами «7 227 164»;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«1 604 967» заменить цифрами «1 843 895»;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«13 222» заменить цифрами «25 200»;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«12 300» заменить цифрами «26 658»;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«5 454 337» заменить цифрами «5 331 411»;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«7 160 633» заменить цифрами «7 243 783»;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«33 200» заменить цифрами «88 054»;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«36 405» заменить цифрами «91 259»;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и во втором абзацах цифры «0» заменить цифрами «9 188»;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«-109 007» заменить цифрами «-113 861»;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«109 007» заменить цифрами «113 861»;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«86 405» заменить цифрами «91 259»;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«29 000» заменить цифрами «15 000».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1 и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вступает в силу со дня государственной регистрации в органах юстиции и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А.Молдашева                                Б.Саудабаев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2012 года № 5-2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№ 41-2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730"/>
        <w:gridCol w:w="793"/>
        <w:gridCol w:w="8888"/>
        <w:gridCol w:w="201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2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7 227 164</w:t>
            </w:r>
          </w:p>
        </w:tc>
      </w:tr>
      <w:tr>
        <w:trPr>
          <w:trHeight w:val="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1 843 895</w:t>
            </w:r>
          </w:p>
        </w:tc>
      </w:tr>
      <w:tr>
        <w:trPr>
          <w:trHeight w:val="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247 521</w:t>
            </w:r>
          </w:p>
        </w:tc>
      </w:tr>
      <w:tr>
        <w:trPr>
          <w:trHeight w:val="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247 521</w:t>
            </w:r>
          </w:p>
        </w:tc>
      </w:tr>
      <w:tr>
        <w:trPr>
          <w:trHeight w:val="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205 171</w:t>
            </w:r>
          </w:p>
        </w:tc>
      </w:tr>
      <w:tr>
        <w:trPr>
          <w:trHeight w:val="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205 171</w:t>
            </w:r>
          </w:p>
        </w:tc>
      </w:tr>
      <w:tr>
        <w:trPr>
          <w:trHeight w:val="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1 333 344</w:t>
            </w:r>
          </w:p>
        </w:tc>
      </w:tr>
      <w:tr>
        <w:trPr>
          <w:trHeight w:val="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1 221 101</w:t>
            </w:r>
          </w:p>
        </w:tc>
      </w:tr>
      <w:tr>
        <w:trPr>
          <w:trHeight w:val="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22 570</w:t>
            </w:r>
          </w:p>
        </w:tc>
      </w:tr>
      <w:tr>
        <w:trPr>
          <w:trHeight w:val="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84 384</w:t>
            </w:r>
          </w:p>
        </w:tc>
      </w:tr>
      <w:tr>
        <w:trPr>
          <w:trHeight w:val="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5 289</w:t>
            </w:r>
          </w:p>
        </w:tc>
      </w:tr>
      <w:tr>
        <w:trPr>
          <w:trHeight w:val="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49 404</w:t>
            </w:r>
          </w:p>
        </w:tc>
      </w:tr>
      <w:tr>
        <w:trPr>
          <w:trHeight w:val="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11 910</w:t>
            </w:r>
          </w:p>
        </w:tc>
      </w:tr>
      <w:tr>
        <w:trPr>
          <w:trHeight w:val="3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25 433</w:t>
            </w:r>
          </w:p>
        </w:tc>
      </w:tr>
      <w:tr>
        <w:trPr>
          <w:trHeight w:val="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9 661</w:t>
            </w:r>
          </w:p>
        </w:tc>
      </w:tr>
      <w:tr>
        <w:trPr>
          <w:trHeight w:val="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игровой бизнес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9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совершения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8 455</w:t>
            </w:r>
          </w:p>
        </w:tc>
      </w:tr>
      <w:tr>
        <w:trPr>
          <w:trHeight w:val="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8 455</w:t>
            </w:r>
          </w:p>
        </w:tc>
      </w:tr>
      <w:tr>
        <w:trPr>
          <w:trHeight w:val="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7 939</w:t>
            </w:r>
          </w:p>
        </w:tc>
      </w:tr>
      <w:tr>
        <w:trPr>
          <w:trHeight w:val="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2 312</w:t>
            </w:r>
          </w:p>
        </w:tc>
      </w:tr>
      <w:tr>
        <w:trPr>
          <w:trHeight w:val="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5 627</w:t>
            </w:r>
          </w:p>
        </w:tc>
      </w:tr>
      <w:tr>
        <w:trPr>
          <w:trHeight w:val="2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</w:p>
        </w:tc>
      </w:tr>
      <w:tr>
        <w:trPr>
          <w:trHeight w:val="15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</w:p>
        </w:tc>
      </w:tr>
      <w:tr>
        <w:trPr>
          <w:trHeight w:val="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8 631</w:t>
            </w:r>
          </w:p>
        </w:tc>
      </w:tr>
      <w:tr>
        <w:trPr>
          <w:trHeight w:val="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8 631</w:t>
            </w:r>
          </w:p>
        </w:tc>
      </w:tr>
      <w:tr>
        <w:trPr>
          <w:trHeight w:val="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26 658</w:t>
            </w:r>
          </w:p>
        </w:tc>
      </w:tr>
      <w:tr>
        <w:trPr>
          <w:trHeight w:val="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6 040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6 040</w:t>
            </w:r>
          </w:p>
        </w:tc>
      </w:tr>
      <w:tr>
        <w:trPr>
          <w:trHeight w:val="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20 618</w:t>
            </w:r>
          </w:p>
        </w:tc>
      </w:tr>
      <w:tr>
        <w:trPr>
          <w:trHeight w:val="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14 460</w:t>
            </w:r>
          </w:p>
        </w:tc>
      </w:tr>
      <w:tr>
        <w:trPr>
          <w:trHeight w:val="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6 158</w:t>
            </w:r>
          </w:p>
        </w:tc>
      </w:tr>
      <w:tr>
        <w:trPr>
          <w:trHeight w:val="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5 331 411</w:t>
            </w:r>
          </w:p>
        </w:tc>
      </w:tr>
      <w:tr>
        <w:trPr>
          <w:trHeight w:val="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5 331 411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5 331 411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72"/>
        <w:gridCol w:w="814"/>
        <w:gridCol w:w="8761"/>
        <w:gridCol w:w="208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7 243 783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388 786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15 437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101 674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95 884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(сельского)округа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233 803</w:t>
            </w:r>
          </w:p>
        </w:tc>
      </w:tr>
      <w:tr>
        <w:trPr>
          <w:trHeight w:val="7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222 328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11 475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21 069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18 369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16 803</w:t>
            </w:r>
          </w:p>
        </w:tc>
      </w:tr>
      <w:tr>
        <w:trPr>
          <w:trHeight w:val="11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ав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16 503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профилактики и тушению степных пожаров районом (городском) масштабе, а также пожаров в населенных пунктах в которых не созданы органы государственной противопожарной службы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4 532 902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 аульного (сельского) округа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257 073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257 073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4 270 629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376 848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3 534 135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175 146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49 401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9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опекунам, (попечителям) на содержание ребенка сироты (детей сирот), ребенка (детей), оставшихся без попечения родителей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34 041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 обучающихся на дому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13 762</w:t>
            </w:r>
          </w:p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3 601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3 312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79 383</w:t>
            </w:r>
          </w:p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410 090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 аульного (сельского) округа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4 165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4 165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405 925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25 838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103 249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30 806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23 569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доставки пособий и других социальных выплат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25 504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107 464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предоставления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29 100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занятности населения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17 677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1 048 906</w:t>
            </w:r>
          </w:p>
        </w:tc>
      </w:tr>
      <w:tr>
        <w:trPr>
          <w:trHeight w:val="1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485 857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74 780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33 635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14 700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40 100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68 185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253 977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525 784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483 582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занятости-2020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36 002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8 540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26 675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26 675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271 813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223 054</w:t>
            </w:r>
          </w:p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7 209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150 774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63 801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46 244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9 177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информационной политики через газеты и журналы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17 999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16 568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политики через телерадиовещание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2 515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сборных команд района (города областного значения) по различным видам спорта на областные спортивные соревнования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</w:t>
            </w:r>
          </w:p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192 072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7 683</w:t>
            </w:r>
          </w:p>
        </w:tc>
      </w:tr>
      <w:tr>
        <w:trPr>
          <w:trHeight w:val="10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7 683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15 450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10 265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4 885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168 939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ветеринарии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10 433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9 384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113 203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41 592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41 592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районных населенных пунктов области и обеспечение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11 592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261 579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261 579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240 306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21 273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81 844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8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23 596</w:t>
            </w:r>
          </w:p>
        </w:tc>
      </w:tr>
      <w:tr>
        <w:trPr>
          <w:trHeight w:val="10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21 346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18 247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9 785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8 112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21 001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образования, физической культуры и спорта района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21 001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2 195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2 195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88 054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91 259</w:t>
            </w:r>
          </w:p>
        </w:tc>
      </w:tr>
      <w:tr>
        <w:trPr>
          <w:trHeight w:val="7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поддержки, специалистов социальной сферы в сельских населенных пунктах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ремонта общего имущества объектов кондоминиум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государственных кредитов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9 188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9 188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9 188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9 188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9 188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-113 861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113 861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91 259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91 259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займам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91 259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25 807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2012 № 5-2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№ 41-2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выделенных денежных средств по программе города районного значения, поселка, аула (села), аульных (сельских)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тысяч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3863"/>
        <w:gridCol w:w="2885"/>
        <w:gridCol w:w="2183"/>
        <w:gridCol w:w="1822"/>
        <w:gridCol w:w="2418"/>
      </w:tblGrid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аула (села), аульного (сельского) округа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бесплатно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проезда учащихся до школы и обратно в аульной (сельской) местности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помощи нуждающимся на дому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</w:tr>
      <w:tr>
        <w:trPr>
          <w:trHeight w:val="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аппарат акима Бирликустемского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10 832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аппарат акима Дулатского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8 798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аппарат акима Берликского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10 716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аппарат акима Жанакогамского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10 597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1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аппарат акима города Шу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29 545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аппарат акима Толебийского аульного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18 736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4 165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аппарат акима Тасоткельского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9 058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аппарат акима Алгинского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12 405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аппарат акима Ески-Шуского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аппарат акима Корагатинского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10 106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аппарат акима аула Конаева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11 686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аппарат акима села Далакайнар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аппарат акима Коккайнарского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8 383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аппарат акима Шокпаского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11 163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аппарат акима Актобинского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10 664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аппарат акима Балуан Шолакского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8 558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аппарат акима Аксуского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8 708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аппарат акима Ондириского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10 248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аппарат акима Жанажолского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11 595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