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1f4c" w14:textId="8801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 Шуского районного маслихата "О  районном  бюджете на 2012-2014 годы" № 41-2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07 марта 2012 года № 3-2. Зарегистрировано Шуским управлением юстиции 19 марта 2012 года за № 6-11-123.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2012- 2014 годы» 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2011 года (зарегистрировано в Реестре государственной регистрации нормативных правовых актов № 6-11-117, опубликовано в районной газете № 4-5 «Шуская долина» от 11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«7117908» заменить цифрами «7084826»;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«5487419» заменить цифрами «5454337»;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«7167908» заменить цифрами «7160633»;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«-83200» заменить цифрами «-109007»;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«83200» заменить цифрами «109007»;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«25807».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Н.Ибраимов                                 Б.Саудабаев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89"/>
        <w:gridCol w:w="890"/>
        <w:gridCol w:w="7652"/>
        <w:gridCol w:w="26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7 084 826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1 604 967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226 422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 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226 422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1 145 420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  природных и других  ресурсов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5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  предпринимательской и  профессиональной деятельности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  совершения юридически значимых действий и (или) выдачу документов  уполномоченными на то  государственными органами или  должностными лицами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 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1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  (работ, услуг) государственными  учреждениями, финансируемыми из 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  из  государственного бюджете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  налагаемые  государственными  учреждениями, финансируемыми из  государственного бюджета, а также  содержащимися и финансируемыми из  бюджета (сметы расходов) Национального Банка Республики 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5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  налагаемые  государственными  учреждениями, финансируемыми из  государственного бюджета, а также  содержащимися и финансируемыми из  бюджета (сметы расходов) Национального Банка Республики  Казахстан, за исключением  поступлений от организаций  нефтяного сектора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  капитала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 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5 454 337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 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5 454 337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829"/>
        <w:gridCol w:w="7645"/>
        <w:gridCol w:w="26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 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7 160 633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 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388 242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маслихата района (города  областного 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99 584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(города областного 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97 784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  города районного значения, поселка,  аула (села), аульного  (сельского)округа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236 549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 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225 074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19 869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в области  исполнения и контроля за  исполнением бюджета района и  управления коммунальной  собственностью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  планирования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ав области  формирования и развития  экономической политики, системы  государственного планирования и  управления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 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  тушению  степных пожаров районом  (городском) масштабе, а также пожаров в населенных пунктах в  которых не созданы органы   государственной противопожарной  службы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  правовая, судебная, уголовно-исполнительная 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 транспорта и автомобильных дорог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 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4 492 640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  города районного значения, поселка, аула (села)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  учащихся до школы и обратно в  аульной (сельской)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 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  объектов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  культуры и спорта района (города областного значения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4 248 367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организаций дошкольного воспитания и 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347 848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3 534 897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  детей и юношества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175 146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  учебно-методических комплексов для  государственных учреждений  образования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  внешкольных мероприятий и конкурсов  районного (городского)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  средств опекунам, (попечителям) на  содержание ребенка сироты (детей  сирот), ребенка (детей), оставщихся  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  программным обеспечением детей 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81 911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 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413 090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  города районного значения, поселка, аула (села)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  программ района (города областного 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408 925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 обеспечения  занятости и реализации социальных 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28 838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103 249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  приобретение топлива специалистам  здравоохранения, образования, социального обеспечения, культуры и  спорта в сельской местности в  соответствии с законодательством 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 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  категориям нуждающихся граждан по  решению местных представительных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  детей-инвалидов, воспитывающихся и  обцчающихся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25 504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  и доставки пособий и других  социальных 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  18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 гигиеническими  средствами и предоставления услуг  специалистами жестового языка, индивидуальными помощниками в  соответствии с индивидуальной 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930 344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 транспорта и автомобильных дорог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429 972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  теплоснабжения малых городов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 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 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 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  инженерно-коммуникационной 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253 977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 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489 782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483 582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 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266 109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 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 развития языков и 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 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145 070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 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63 801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 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46 244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 информации,  укрепления государственности и  формирования социального оптимизма 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информационной  политики через газеты и журналы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 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политики через  телерадиовещание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  культуры 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  на районном (города областного 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  района (города областного значения) по различным  видам спорта на областные спортивные соревнования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хозяйство, особо охраняемые  природные территории, охрана  окружающей среды и животного мира, 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  сельского хозяйства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  сельских населенных пунктов за счет  целевых трансфертов из 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8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в области  регулирования земельных отношений  на территории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 ветеринарии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скотомогильников (биотермических  ям)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  бродячих собак и кошек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  изымаемых и уничтожаемых больных  животных, продуктов и сырья  животного происхождения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 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113 203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 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41 909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  района (города  областного 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41 909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в области  строительства, улучшения  архитектурного облика городов, районных населенных пунктов области  и обеспечение рационального и  эффективного градостроительного  освоения территории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 транспорта и автомобильных дорог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261 579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240 306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163 220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  органа района (города  областного 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  планирования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предпринимательства и  сельского хозяйства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 развития  предпринимательства, промышленности  и сельского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20 744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 транспорта и  автомобильных дорог района 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68 415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  государственной политики на местном  уровне в области  жилищно-коммунального хозяйства,  пассажирского транспорта и 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 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 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23 001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образования, физической культуры и  спорта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23 001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хозяйство, особо охраняемые  природные территории, охрана  окружающей среды и животного мира, 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  сельского хозяйства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  мер социальной поддержки,  специалистов социальной сферы в 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 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 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 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-109 007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109 007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 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  исполнительного органа перед  вышестоящим бюджетов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 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№ 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№  41-2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  города районного  значения, поселка, аула (села), аульных 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462"/>
        <w:gridCol w:w="2368"/>
        <w:gridCol w:w="2158"/>
        <w:gridCol w:w="1801"/>
        <w:gridCol w:w="1550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  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  деятельности акима города районного  значения, поселка, аула (села), аульного 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бесплат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проезда учащихся до школы и обратно в аульной  (сельской)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  помощи  нуждаю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  на дому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  обеспе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  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  органов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  Бирликустемского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Дулатского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Берликского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  Жанакогамского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города Шу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Толебийского аульного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  Тасоткельского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Алгинского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Ески-Шуского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  Корагатинского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аула Конаева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села Далакайнар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  Коккайнарского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Шокпаского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Актобинского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Балуан Шолакского сельского 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Аксуского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Ондириского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аппарат  акима Жанажолского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