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ee241" w14:textId="39ee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социальных рабочих мест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Шуского районного акимата Жамбылской области от 24 февраля 2012 года № 39. Зарегистрировано Шуским управлением юстиции 13 марта 2012 года за № 6-11-120. Утратило силу постановлением Шуского районного акимата  Жамбылской области от 20 июня 2012 года № 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Утратило силу постановлением Шуского районного акимата  Жамбылской области от 20 июня 2012 года № 210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5-4)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«О занятости населения», Постановления Правительства Республики Казахстан от 19 июня 2001 года № 836 «О мерах по реализации Закона Республики Казахстан от 23 января 2001 года «О занятости населения», в целях организации социальных рабочих мест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согласно приложения перечень работодателей, где будут организованы социальные рабочие места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района Ускумбаеву Дамеш Чайхиевну.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17 января 2012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И.Тортаев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Шуского района № 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февраля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где будут организованы социальные  рабочие места 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1"/>
        <w:gridCol w:w="3099"/>
        <w:gridCol w:w="2128"/>
        <w:gridCol w:w="1373"/>
        <w:gridCol w:w="1956"/>
        <w:gridCol w:w="2259"/>
        <w:gridCol w:w="2324"/>
      </w:tblGrid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работодателя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Профессия(должность)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организуемых социальных рабочих мест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 (тенге)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 тельность моло дежной практики (месяц)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месячной заработной платы, который будет компенсирован из средств государственного бюджета (тенге)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«Тасоткел»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«Болтирик-Е»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«Дулат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«Нур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Ару»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отребительс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«Баласагун»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«Отеул»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«Нур-2000»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«Бек»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«Талгат»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Крестьянскоехо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«Нурасилова»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«Диас»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«Газиз»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«Белбасар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Шу»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«Кербулак-3»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«Бектибай»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«Онер»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«Айтжан»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54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потребительски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кооператив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«Тоганбай»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пятидесяти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</w:p>
        </w:tc>
      </w:tr>
      <w:tr>
        <w:trPr>
          <w:trHeight w:val="15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ностью «Мар Нур»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«Жайлау»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«Еркин»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предпринима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«Фаттулаева»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«Арал»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«Ернар»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 предпринима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 «Нурсултан»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75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Казахстанское многопрофильное социальное учреждение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«Максат»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 хозяйство «Бектыбай-1»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Разнорабочий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первые шесть месяцев – не более пятидесяти процентов заработной платы – 20000;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Последующие три месяца – не более тридцати процентов заработной платы – 12000;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Последние три месяца – не более пятнадцати процентов заработной 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</w:t>
            </w:r>
          </w:p>
        </w:tc>
        <w:tc>
          <w:tcPr>
            <w:tcW w:w="1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