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7488" w14:textId="5757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2011 года № 58-3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 августа 2012 года № 7-2. Зарегистрировано Управлением юстиции Сарысуского района 13 августа 2012 года № 6-9-141.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6-9-128, опубликовано в районной газете «Сарысу» от 6 января 2012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«5 582 250» заменить цифрами «5 818 050»;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«5 218 927» заменить цифрами «5 454 727»;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«5 584 019» заменить цифрами «5 819 819».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Муханов                                 Б. Дондаулы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от 1 августа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0"/>
        <w:gridCol w:w="710"/>
        <w:gridCol w:w="9284"/>
        <w:gridCol w:w="213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5 818 050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346 406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686"/>
        <w:gridCol w:w="9313"/>
        <w:gridCol w:w="21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5 819 819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112 434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1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230 924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2 242 221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2 004 481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202 371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48 855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1 636 303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1 82 531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1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