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d7cf" w14:textId="e40d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семьям (гражданам)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21 июня 2012 года № 5-5. Зарегистрировано управлением юстиции Сарысуского района 12 июля 2012 года за № 6-9-140. Утратило силу решением Сарысуского районного маслихата Жамбылской области от 25 декабря 2013 года № 25-23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25.12.2013 № 25-23.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в заголовок и текст на государственном языке, заголовок на русском языке не изменяется в соответствии с решением Сарысуского районного маслихата от 22.11.2013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 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жилищной помощи малообеспеченным семьям (гражданам) по Сарысускому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Сарысуского районного маслихата «Об утверждении Правил оказания жилищной помощи малообеспеченным семьям (гражданам) по Сарысускому району»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46-15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6-9-112, опубликовано 22 января 2011 года в газете «Сарысу»,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административно-территориальной единицы районного маслихата Кокебаева Бахыта Керимбаевича.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Бегеев                                  Б. Дондаулы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5-5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 малообеспеченным семьям  (гражданам) по Сарысускому району 1.Общие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жилищной помощи малообеспеченным семьям (гражданам) по Сарысускому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202020"/>
          <w:sz w:val="28"/>
        </w:rPr>
        <w:t xml:space="preserve"> статьи 97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 xml:space="preserve">от 16 апреля 1997 года «О жилищных отношениях».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водоснабжение, канализацию, электроснабжение, теплоснабжение и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занимающееся, предоставлением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– коммунальное государственное учреждение «Отдел занятости и социальных программ акимата Сарысуского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Сарысуском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3-1)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Сарысуском районе.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дополнен подпунктом 3-1) и пунктом 3-1 решением Сарысуского районного маслихата от 26.09.2012 </w:t>
      </w:r>
      <w:r>
        <w:rPr>
          <w:rFonts w:ascii="Times New Roman"/>
          <w:b w:val="false"/>
          <w:i w:val="false"/>
          <w:color w:val="00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7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202020"/>
          <w:sz w:val="28"/>
        </w:rPr>
        <w:t>для одиноких граждан – 30 квадратных метров,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двух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трех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– на лицевые счета абонентов.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Отношения не урегулированные настоящими Правилами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