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78d42" w14:textId="2778d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социальных рабочих мест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Сарысуского района Жамбылской области от 27 марта 2012 года № 43. Зарегистрировано Управлением юстиции Сарысуского района 16 апреля 2012 года за № 6-9-133. Утратило силу постановлением Сарысуского районного акимата от 29 мая 2012 года № 101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Сарысуского районного акимата Жамбылской области от 29.05.2012 года № 101.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5-4)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 и «Правилами организации и финансирования социальных рабочих мест», утвержденных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мерах по реализации Закона Республики Казахстан от 23 января 2001 года «О занятости населения» акимат Сарысуского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согласно приложения перечень работодателей, где будут организованы социальные рабочие места на 2012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Начальнику коммунального государственного учреждения «Отдел занятости и социальных программ акимата Сарысуского района» Б.Усембаеву обеспечить организацию социальных рабочих мест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 момента государственной регистрации в органах юстиции, вводится в действие по истечении десяти календарных дней со дня его первого официального опубликования и распространяется на отношения, возникающие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Сарысуского района Боранбаева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Ж.Омаров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Сарысуского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43 от 27 марта_2012 г.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работодателей, где будут организованы социальные рабочие места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"/>
        <w:gridCol w:w="6065"/>
        <w:gridCol w:w="2710"/>
        <w:gridCol w:w="2285"/>
        <w:gridCol w:w="2223"/>
      </w:tblGrid>
      <w:tr>
        <w:trPr>
          <w:trHeight w:val="70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работодателя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(должность)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организуемых рабочих мест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платы, (тенге)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«Уразбаева»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«Елдос-2004» 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«Байымбет» 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«Мадияр» 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«Султанбек»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«Актогай» 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«Тургын» 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Товарищества с ограниченной ответственностью «БАРЫС-98»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«Мутляпова»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«Сейтбеков»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8"/>
        <w:gridCol w:w="3488"/>
        <w:gridCol w:w="2253"/>
        <w:gridCol w:w="7361"/>
      </w:tblGrid>
      <w:tr>
        <w:trPr>
          <w:trHeight w:val="7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работодателя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работы в месяцах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платы, который будет компенсирован из средств государственного бюджета (тенге)</w:t>
            </w:r>
          </w:p>
        </w:tc>
      </w:tr>
      <w:tr>
        <w:trPr>
          <w:trHeight w:val="7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«Уразбаева»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– не более пятидесяти процентов заработной платы – 20000;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– не более тридцати процентов заработной платы – 12000;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 три месяца – не более пятнадцати процентов заработной платы – 6000.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«Елдос-2004»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– не более пятидесяти процентов заработной платы – 20000;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– не более тридцати процентов заработной платы – 12000;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 три месяца – не более пятнадцати процентов заработной платы – 6000.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«Байымбет»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– не более пятидесяти процентов заработной платы – 20000;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– не более тридцати процентов заработной платы – 12000;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 три месяца – не более пятнадцати процентов заработной платы – 6000.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«Мадияр»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– не более пятидесяти процентов заработной платы – 20000;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– не более тридцати процентов заработной платы – 12000;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 три месяца – не более пятнадцати процентов заработной платы – 6000.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«Султанбек»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– не более пятидесяти процентов заработной платы – 20000;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– не более тридцати процентов заработной платы – 12000;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 три месяца – не более пятнадцати процентов заработной платы – 6000.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«Актогай»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– не более пятидесяти процентов заработной платы – 20000;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– не более тридцати процентов заработной платы – 12000;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 три месяца – не более пятнадцати процентов заработной платы – 6000.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«Тургын»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– не более пятидесяти процентов заработной платы – 20000;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– не более тридцати процентов заработной платы – 12000;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 три месяца – не более пятнадцати процентов заработной платы – 6000.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Товарищества с ограниченной ответственностью «БАРЫС-98»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– не более пятидесяти процентов заработной платы – 20000;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– не более тридцати процентов заработной платы – 12000;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 три месяца – не более пятнадцати процентов заработной платы – 6000.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«Мутляпова»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– не более пятидесяти процентов заработной платы – 20000;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– не более тридцати процентов заработной платы – 12000;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 три месяца – не более пятнадцати процентов заработной платы – 6000.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«Сейтбеков»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– не более пятидесяти процентов заработной платы – 20000;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– не более тридцати процентов заработной платы – 12000;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 три месяца – не более пятнадцати процентов заработной платы – 6000.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