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0210" w14:textId="2e10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2012 году к призывному участку граждан мужского пола 1995 года рождения, проживающие на территории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района Жамбылской области от 23 января 2012 года № 1. Зарегистрировано Мойынкумским Управлением юстиции 24 февраля 2012 года за № 6-7-77. Утратило силу решением акима Мойынкумского района Жамбылской области от 19 ноября 2015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- 33 Закона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- 17 Закона Республики Казахстан от 8 июля 2005 года "О воинской обязанности и воинской службе", со </w:t>
      </w:r>
      <w:r>
        <w:rPr>
          <w:rFonts w:ascii="Times New Roman"/>
          <w:b w:val="false"/>
          <w:i w:val="false"/>
          <w:color w:val="000000"/>
          <w:sz w:val="28"/>
        </w:rPr>
        <w:t>статьей - 36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Начальнику государственного учреждения "Отдел по делам обороны Мойынкумского района Жамбылской области" Г.Даминову (по согласованию) рекомендовать в январе - марте месяце 2012 года провести приписку для воинского учета к призывному участку граждан мужского пола 1995 года рождения, проживающие на территории Мойынкумского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сельских, поселковых округов обеспечить явку юношей 1995 года к призывному участку к приписке, оповестить о призыве к приписке в государственное учреждение "Отдел по делам обороны Мойынкумского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"Отдел образования, физической культуры и спорта акимата Мойынкумского района"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"Отдел по делам обороны Мойынкумского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Рекомендовать главному врачу коммунального государственного казенного предприятия "Центральная районная больница Мойынкумского района управления здравоохранения акимата Жамбылской области" Г.Кемелкуловой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военно-врачебной экспертизы и Положения об органах военно-врачебной экспертизы".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Рекомендовать начальнику государственного учреждения "Отдел внутренних дел Мойынкумского района Департамента внутренних дел Жамбылской области" Ж.Орынбекову (по согласованию)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заместителя акима района Б.Есееву.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Орынбеков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 "Центральная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районная больница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Кемелкулова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