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9ed9" w14:textId="8dc9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14 декабря 2012 года № 13-3. Зарегистрировано Департаментом юстиции Жамбылской области от 28 декабря 2012 года № 1871.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7 784 140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1 183 735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14 045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– 6 589 140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7 817 629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24 084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31 158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- 57 573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57 573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31 158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29 695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Жамбылского районного маслихата от 19.02.2013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; 09.04.2013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28.05.2013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16.07.2013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03.09.2013 </w:t>
      </w:r>
      <w:r>
        <w:rPr>
          <w:rFonts w:ascii="Times New Roman"/>
          <w:b w:val="false"/>
          <w:i w:val="false"/>
          <w:color w:val="ff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07.10.2013 </w:t>
      </w:r>
      <w:r>
        <w:rPr>
          <w:rFonts w:ascii="Times New Roman"/>
          <w:b w:val="false"/>
          <w:i w:val="false"/>
          <w:color w:val="ff0000"/>
          <w:sz w:val="28"/>
        </w:rPr>
        <w:t>№ 25-2</w:t>
      </w:r>
      <w:r>
        <w:rPr>
          <w:rFonts w:ascii="Times New Roman"/>
          <w:b w:val="false"/>
          <w:i w:val="false"/>
          <w:color w:val="ff0000"/>
          <w:sz w:val="28"/>
        </w:rPr>
        <w:t xml:space="preserve">; 12.11.2013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11.12.2013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Принять во внимание, что размер субвенции на 2013 год из областного бюджета районному бюджету составляет 3 786 457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Жамбылского районного маслихата от 28.05.2013 </w:t>
      </w:r>
      <w:r>
        <w:rPr>
          <w:rFonts w:ascii="Times New Roman"/>
          <w:b w:val="false"/>
          <w:i w:val="false"/>
          <w:color w:val="ff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во внимание, что в связи с передачей Кумшагалского сельского округа городу Тараз в соответствии с Постановлением Правительства Республики Казахстан от 23 февраля 2010 года за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административных границ города Тараз и Байзакского, Жамбылского районов Жамбылской области" размер бюджетных изъятий из районного бюджета на 2013 год составляет 410 318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из районного бюджета на 2013-2015 годы предусмотреть средства специалистам социального обеспечения, образования, культуры, спорта и ветеринарии, работающим в сельских населенных пунктах,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2013 год в размере – 24 140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Жамбылского районного маслихата от 09.04.2013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 на 2013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объемы поступлений в бюджет района (города областного значения) от продажи земельных участков сельскохозяйственного назначения на 2013 год в размере - 0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бюджетные программы каждого района в городе, города районного значения, поселка, аула (села), аульного (сельского) округа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развития на 2013 год, реализуемых за счет местного и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Ж. Шардарбекова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5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в редакции решения Жамбылского районного маслихата от 11.12.2013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          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175"/>
        <w:gridCol w:w="1831"/>
        <w:gridCol w:w="6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044"/>
        <w:gridCol w:w="1195"/>
        <w:gridCol w:w="3335"/>
        <w:gridCol w:w="4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6458"/>
        <w:gridCol w:w="2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2975"/>
        <w:gridCol w:w="1738"/>
        <w:gridCol w:w="4230"/>
        <w:gridCol w:w="22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4584"/>
        <w:gridCol w:w="5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641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29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2799"/>
        <w:gridCol w:w="2799"/>
        <w:gridCol w:w="4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30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района (города областного значения) от продажи земельных участков сельскохозяйственного назначения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458"/>
        <w:gridCol w:w="1458"/>
        <w:gridCol w:w="2496"/>
        <w:gridCol w:w="2504"/>
        <w:gridCol w:w="2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3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2013 год по аульному (сельскому) округу района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в редакции решения Жамбылского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329"/>
        <w:gridCol w:w="2396"/>
        <w:gridCol w:w="1158"/>
        <w:gridCol w:w="1240"/>
        <w:gridCol w:w="2670"/>
        <w:gridCol w:w="1158"/>
        <w:gridCol w:w="1955"/>
      </w:tblGrid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Гродековского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Кызылкайнарского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Урнекского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3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программы, 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проектов районного бюджета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2027"/>
        <w:gridCol w:w="2027"/>
        <w:gridCol w:w="6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35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5"/>
        <w:gridCol w:w="487"/>
        <w:gridCol w:w="7072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1299"/>
        <w:gridCol w:w="2024"/>
        <w:gridCol w:w="76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044"/>
        <w:gridCol w:w="1195"/>
        <w:gridCol w:w="3335"/>
        <w:gridCol w:w="4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6458"/>
        <w:gridCol w:w="2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2975"/>
        <w:gridCol w:w="1738"/>
        <w:gridCol w:w="4230"/>
        <w:gridCol w:w="22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4584"/>
        <w:gridCol w:w="5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641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5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175"/>
        <w:gridCol w:w="1831"/>
        <w:gridCol w:w="6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044"/>
        <w:gridCol w:w="1195"/>
        <w:gridCol w:w="3335"/>
        <w:gridCol w:w="4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6458"/>
        <w:gridCol w:w="2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2975"/>
        <w:gridCol w:w="1738"/>
        <w:gridCol w:w="4230"/>
        <w:gridCol w:w="22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4584"/>
        <w:gridCol w:w="5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641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