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51978" w14:textId="93519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14 декабря 2011 года № 47-3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2 ноября 2012 года № 11-2. Зарегистрировано Департаментом юстиции Жамбылской области от 9 ноября 2012 года № 1838.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Жамбылского районного маслихата от 14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47-3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2012-2014 годы» (зарегистрирован в государственном реестре нормативных правовых актов за № 6-3-132, опубликованное в газете «Шұғыла-Радуга» от 31 декабря 2011 года № 111-112)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налоговые поступления цифры «1 178 684» заменить цифрами «1 158 438»;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цифры «16 793» заменить цифрами «13 890»;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цифры «11 398» заменить цифрами «34 547»;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расходы цифры «7 819 695» заменить цифрами «7 826 005»;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сальдо по операциям с финансовыми активами цифры «27 000» заменить цифрами «20 500»;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цифры «27 000» заменить цифрами «20 500»;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дефицит (профицит) бюджета цифры «-63 017» заменить цифрами «-62 827»;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финансирование дефицита (исполнение профицита) бюджета цифры «63 017» заменить цифрами «62 827»;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цифры «1 662» заменить цифрами «1 852».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названного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районного маслихата по вопросам социально-экономического развития территории, по бюджету и местным налогам.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Жамбылского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Жамбылского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Ж.Бегманов                                 районного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Р.Бегалиев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Жамбылского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№ 11-2 от 2 ноября 2012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Жамбылского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№ 47-3 от 14 декабря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28"/>
        <w:gridCol w:w="585"/>
        <w:gridCol w:w="9344"/>
        <w:gridCol w:w="2015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год, сумма тыс. тенге</w:t>
            </w:r>
          </w:p>
        </w:tc>
      </w:tr>
      <w:tr>
        <w:trPr>
          <w:trHeight w:val="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7 801 611</w:t>
            </w:r>
          </w:p>
        </w:tc>
      </w:tr>
      <w:tr>
        <w:trPr>
          <w:trHeight w:val="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1 158 438</w:t>
            </w:r>
          </w:p>
        </w:tc>
      </w:tr>
      <w:tr>
        <w:trPr>
          <w:trHeight w:val="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247 504</w:t>
            </w:r>
          </w:p>
        </w:tc>
      </w:tr>
      <w:tr>
        <w:trPr>
          <w:trHeight w:val="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247 504</w:t>
            </w:r>
          </w:p>
        </w:tc>
      </w:tr>
      <w:tr>
        <w:trPr>
          <w:trHeight w:val="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194 499</w:t>
            </w:r>
          </w:p>
        </w:tc>
      </w:tr>
      <w:tr>
        <w:trPr>
          <w:trHeight w:val="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194 499</w:t>
            </w:r>
          </w:p>
        </w:tc>
      </w:tr>
      <w:tr>
        <w:trPr>
          <w:trHeight w:val="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534 974</w:t>
            </w:r>
          </w:p>
        </w:tc>
      </w:tr>
      <w:tr>
        <w:trPr>
          <w:trHeight w:val="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475 000</w:t>
            </w:r>
          </w:p>
        </w:tc>
      </w:tr>
      <w:tr>
        <w:trPr>
          <w:trHeight w:val="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7 915</w:t>
            </w:r>
          </w:p>
        </w:tc>
      </w:tr>
      <w:tr>
        <w:trPr>
          <w:trHeight w:val="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49 259</w:t>
            </w:r>
          </w:p>
        </w:tc>
      </w:tr>
      <w:tr>
        <w:trPr>
          <w:trHeight w:val="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175 339</w:t>
            </w:r>
          </w:p>
        </w:tc>
      </w:tr>
      <w:tr>
        <w:trPr>
          <w:trHeight w:val="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166 483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1 865</w:t>
            </w:r>
          </w:p>
        </w:tc>
      </w:tr>
      <w:tr>
        <w:trPr>
          <w:trHeight w:val="3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6 991</w:t>
            </w:r>
          </w:p>
        </w:tc>
      </w:tr>
      <w:tr>
        <w:trPr>
          <w:trHeight w:val="10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6 122</w:t>
            </w:r>
          </w:p>
        </w:tc>
      </w:tr>
      <w:tr>
        <w:trPr>
          <w:trHeight w:val="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6 122</w:t>
            </w:r>
          </w:p>
        </w:tc>
      </w:tr>
      <w:tr>
        <w:trPr>
          <w:trHeight w:val="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13 890</w:t>
            </w:r>
          </w:p>
        </w:tc>
      </w:tr>
      <w:tr>
        <w:trPr>
          <w:trHeight w:val="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4 051</w:t>
            </w:r>
          </w:p>
        </w:tc>
      </w:tr>
      <w:tr>
        <w:trPr>
          <w:trHeight w:val="4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4 051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6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13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2 539</w:t>
            </w:r>
          </w:p>
        </w:tc>
      </w:tr>
      <w:tr>
        <w:trPr>
          <w:trHeight w:val="15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2 539</w:t>
            </w:r>
          </w:p>
        </w:tc>
      </w:tr>
      <w:tr>
        <w:trPr>
          <w:trHeight w:val="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34 547</w:t>
            </w:r>
          </w:p>
        </w:tc>
      </w:tr>
      <w:tr>
        <w:trPr>
          <w:trHeight w:val="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34 547</w:t>
            </w:r>
          </w:p>
        </w:tc>
      </w:tr>
      <w:tr>
        <w:trPr>
          <w:trHeight w:val="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34 547</w:t>
            </w:r>
          </w:p>
        </w:tc>
      </w:tr>
      <w:tr>
        <w:trPr>
          <w:trHeight w:val="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6 594 736</w:t>
            </w:r>
          </w:p>
        </w:tc>
      </w:tr>
      <w:tr>
        <w:trPr>
          <w:trHeight w:val="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6 594 736</w:t>
            </w:r>
          </w:p>
        </w:tc>
      </w:tr>
      <w:tr>
        <w:trPr>
          <w:trHeight w:val="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6 594 736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898"/>
        <w:gridCol w:w="899"/>
        <w:gridCol w:w="8761"/>
        <w:gridCol w:w="1996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год, сумма тысяч тенге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7 826 005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346 590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14 911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14 451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90 025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75 496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9 773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4 756</w:t>
            </w:r>
          </w:p>
        </w:tc>
      </w:tr>
      <w:tr>
        <w:trPr>
          <w:trHeight w:val="7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211 601</w:t>
            </w:r>
          </w:p>
        </w:tc>
      </w:tr>
      <w:tr>
        <w:trPr>
          <w:trHeight w:val="7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209 453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2 148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16 449</w:t>
            </w:r>
          </w:p>
        </w:tc>
      </w:tr>
      <w:tr>
        <w:trPr>
          <w:trHeight w:val="10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13 887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13 604</w:t>
            </w:r>
          </w:p>
        </w:tc>
      </w:tr>
      <w:tr>
        <w:trPr>
          <w:trHeight w:val="9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13 254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2 886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2 886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2 886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</w:t>
            </w:r>
          </w:p>
        </w:tc>
      </w:tr>
      <w:tr>
        <w:trPr>
          <w:trHeight w:val="6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</w:t>
            </w:r>
          </w:p>
        </w:tc>
      </w:tr>
      <w:tr>
        <w:trPr>
          <w:trHeight w:val="4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4 807 016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555 237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549 637</w:t>
            </w:r>
          </w:p>
        </w:tc>
      </w:tr>
      <w:tr>
        <w:trPr>
          <w:trHeight w:val="21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 центров, школ-интернатов общего типа, специальных (коррекционных) специализированных для одаренных детей, организации образования для детей сирот и детей, оставщихся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2 858 834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2 764 579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43 833</w:t>
            </w:r>
          </w:p>
        </w:tc>
      </w:tr>
      <w:tr>
        <w:trPr>
          <w:trHeight w:val="10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3 422</w:t>
            </w:r>
          </w:p>
        </w:tc>
      </w:tr>
      <w:tr>
        <w:trPr>
          <w:trHeight w:val="19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организации начального, основного среднего, общего среднего образования: школы, школы-интернаты:(общего типа, специальных (коррекционных) специализированных для одаренных детей организации для детей-сирот и детей оставщихся без попечения родителей) за счет трансфертов из республиканского бюджета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132 270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17 505</w:t>
            </w:r>
          </w:p>
        </w:tc>
      </w:tr>
      <w:tr>
        <w:trPr>
          <w:trHeight w:val="10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56 207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</w:t>
            </w:r>
          </w:p>
        </w:tc>
      </w:tr>
      <w:tr>
        <w:trPr>
          <w:trHeight w:val="10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42 866</w:t>
            </w:r>
          </w:p>
        </w:tc>
      </w:tr>
      <w:tr>
        <w:trPr>
          <w:trHeight w:val="6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13 382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1 260 675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1 260 675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274 254</w:t>
            </w:r>
          </w:p>
        </w:tc>
      </w:tr>
      <w:tr>
        <w:trPr>
          <w:trHeight w:val="6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2 481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2 481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243 783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53 363</w:t>
            </w:r>
          </w:p>
        </w:tc>
      </w:tr>
      <w:tr>
        <w:trPr>
          <w:trHeight w:val="10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6 886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4 356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9 692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115 800</w:t>
            </w:r>
          </w:p>
        </w:tc>
      </w:tr>
      <w:tr>
        <w:trPr>
          <w:trHeight w:val="13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13 642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16 609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</w:p>
        </w:tc>
      </w:tr>
      <w:tr>
        <w:trPr>
          <w:trHeight w:val="6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26 335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1 346 503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52 413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52 413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15 569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3 329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18 226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18 226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26 380</w:t>
            </w:r>
          </w:p>
        </w:tc>
      </w:tr>
      <w:tr>
        <w:trPr>
          <w:trHeight w:val="7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8 378</w:t>
            </w:r>
          </w:p>
        </w:tc>
      </w:tr>
      <w:tr>
        <w:trPr>
          <w:trHeight w:val="6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18 002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24 072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24 072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15 754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8 199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1 067 892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6 732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1 061 160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96 426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55 709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39 087</w:t>
            </w:r>
          </w:p>
        </w:tc>
      </w:tr>
      <w:tr>
        <w:trPr>
          <w:trHeight w:val="7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29 771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1 482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18 839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219 814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104 359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104 359</w:t>
            </w:r>
          </w:p>
        </w:tc>
      </w:tr>
      <w:tr>
        <w:trPr>
          <w:trHeight w:val="4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46 542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45 892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18 367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18 367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7 553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7 423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32 212</w:t>
            </w:r>
          </w:p>
        </w:tc>
      </w:tr>
      <w:tr>
        <w:trPr>
          <w:trHeight w:val="10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11 847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региональной программы в сфере молодежной политики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3 781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физической культуры и спорта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3 781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155 400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4 137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4 137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8 032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8 032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32 516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19 398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6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8 281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8 690</w:t>
            </w:r>
          </w:p>
        </w:tc>
      </w:tr>
      <w:tr>
        <w:trPr>
          <w:trHeight w:val="6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102 025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102 025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22 119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22 119</w:t>
            </w:r>
          </w:p>
        </w:tc>
      </w:tr>
      <w:tr>
        <w:trPr>
          <w:trHeight w:val="13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12 139</w:t>
            </w:r>
          </w:p>
        </w:tc>
      </w:tr>
      <w:tr>
        <w:trPr>
          <w:trHeight w:val="9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210 639</w:t>
            </w:r>
          </w:p>
        </w:tc>
      </w:tr>
      <w:tr>
        <w:trPr>
          <w:trHeight w:val="6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39 231</w:t>
            </w:r>
          </w:p>
        </w:tc>
      </w:tr>
      <w:tr>
        <w:trPr>
          <w:trHeight w:val="6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39 231</w:t>
            </w:r>
          </w:p>
        </w:tc>
      </w:tr>
      <w:tr>
        <w:trPr>
          <w:trHeight w:val="7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171 408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171 408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41 079</w:t>
            </w:r>
          </w:p>
        </w:tc>
      </w:tr>
      <w:tr>
        <w:trPr>
          <w:trHeight w:val="7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11 915</w:t>
            </w:r>
          </w:p>
        </w:tc>
      </w:tr>
      <w:tr>
        <w:trPr>
          <w:trHeight w:val="14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3 148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3 148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14 194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14 064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11 822</w:t>
            </w:r>
          </w:p>
        </w:tc>
      </w:tr>
      <w:tr>
        <w:trPr>
          <w:trHeight w:val="10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9 966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397 808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397 808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2 511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395 297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17 933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6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6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889"/>
        <w:gridCol w:w="9147"/>
        <w:gridCol w:w="188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39"/>
        <w:gridCol w:w="9397"/>
        <w:gridCol w:w="188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11 191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11 191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39"/>
        <w:gridCol w:w="9397"/>
        <w:gridCol w:w="188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активами: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888"/>
        <w:gridCol w:w="889"/>
        <w:gridCol w:w="8647"/>
        <w:gridCol w:w="188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</w:t>
            </w:r>
          </w:p>
        </w:tc>
      </w:tr>
      <w:tr>
        <w:trPr>
          <w:trHeight w:val="40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39"/>
        <w:gridCol w:w="9397"/>
        <w:gridCol w:w="188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Поступлениями от продажи финансовых активов государства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Поступлениями от продажи финансовых активов государства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39"/>
        <w:gridCol w:w="9397"/>
        <w:gridCol w:w="188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-62 827</w:t>
            </w:r>
          </w:p>
        </w:tc>
      </w:tr>
      <w:tr>
        <w:trPr>
          <w:trHeight w:val="3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(использование профицита) бюджета: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888"/>
        <w:gridCol w:w="889"/>
        <w:gridCol w:w="8897"/>
        <w:gridCol w:w="1888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1 852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1 852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35 555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Жамбылского районногоо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за № 11-2 от 2 ноября 2012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Жамбылского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за № 47-3 от 14 декабря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каждого поселка, аула (села), аульного (сельского) округа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2840"/>
        <w:gridCol w:w="2495"/>
        <w:gridCol w:w="1588"/>
        <w:gridCol w:w="1934"/>
        <w:gridCol w:w="2366"/>
        <w:gridCol w:w="2086"/>
      </w:tblGrid>
      <w:tr>
        <w:trPr>
          <w:trHeight w:val="75" w:hRule="atLeast"/>
        </w:trPr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 акима района поселка, аула (села), аульного (сельского)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программ</w:t>
            </w:r>
          </w:p>
        </w:tc>
      </w:tr>
      <w:tr>
        <w:trPr>
          <w:trHeight w:val="3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"Оказание социальной помощи нуждающимся гражданам на дому"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"Освещение улиц населенных пунктов"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санитарии населенных пунктов"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"Благоустройство и озеленение населенных пунктов"</w:t>
            </w:r>
          </w:p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Асинского аульного округа"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17 863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25 656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29 200</w:t>
            </w:r>
          </w:p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Айшабибинского аульного округа"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10 077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Акбастауского аульного округа"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1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Акбулымского аульного округа"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Бесагашского аульного округа"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Гродековского аульного округа"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4 834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Жамбылского аульного округа"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4 702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Каройского аульного округа"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1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Кызылкайнарского аульного округа"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Каратюбинского аульного округа"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Каракемирского аульного округа"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Колькайнарского аульного округа"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2 912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Ерназарнского аульного округа"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Урнекского аульного округа"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Пионерского аульного округа"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Полаткосщинского аульного округа"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4 550</w:t>
            </w:r>
          </w:p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209 453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2 481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55 709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39 087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3335"/>
        <w:gridCol w:w="2611"/>
        <w:gridCol w:w="2292"/>
        <w:gridCol w:w="2654"/>
        <w:gridCol w:w="2464"/>
      </w:tblGrid>
      <w:tr>
        <w:trPr>
          <w:trHeight w:val="75" w:hRule="atLeast"/>
        </w:trPr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 акима района в поселка, аула (села), аульного (сельского)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программ</w:t>
            </w:r>
          </w:p>
        </w:tc>
      </w:tr>
      <w:tr>
        <w:trPr>
          <w:trHeight w:val="59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функционирования автомобильных дорог в городах районного значения, поселках, аулах (селах), аульных (сельских) округах"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"Организация водоснабжения населенных пунктов"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"Капитальные расходы государственных органов"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бюджета"</w:t>
            </w:r>
          </w:p>
        </w:tc>
      </w:tr>
      <w:tr>
        <w:trPr>
          <w:trHeight w:val="3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Асинского аульного округа"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14 056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4 558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5 055</w:t>
            </w:r>
          </w:p>
        </w:tc>
      </w:tr>
      <w:tr>
        <w:trPr>
          <w:trHeight w:val="3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Айшабибинского аульного округа"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5 493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Акбастауского аульного округа"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2 837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Акбулымского аульного округа"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Бесагашского аульного округа"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3 442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3 115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Гродековского аульного округа"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Жамбылского аульного округа"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9 173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</w:t>
            </w:r>
          </w:p>
        </w:tc>
      </w:tr>
      <w:tr>
        <w:trPr>
          <w:trHeight w:val="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Каройского аульного округа"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Кызылкайнарского аульного округа"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2 085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Каратюбинского аульного округа"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Каракемирского аульного округа"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Колькайнарского аульного округа"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3 182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Ерназарнского аульного округа"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Урнекского аульного округа"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3 833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Пионерского аульного округа"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Полаткосщинского аульного округа"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39 231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24 072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2 148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