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e82d" w14:textId="573e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платы за эмиссию в окружающую среду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Жамбылской области от 7 декабря 2012 года № 10-10. Зарегистрировано Департаментом юстиции Жамбылской области от 25 декабря 2012 года № 1861. Утратило силу решением Жамбылского областного маслихата от 6 апреля 2018 года № 22-5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областного маслихата от 06.04.2018 </w:t>
      </w:r>
      <w:r>
        <w:rPr>
          <w:rFonts w:ascii="Times New Roman"/>
          <w:b w:val="false"/>
          <w:i w:val="false"/>
          <w:color w:val="ff0000"/>
          <w:sz w:val="28"/>
        </w:rPr>
        <w:t>№ 22-5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платы за эмиссию в окружающую среду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пятого созыва областного маслихата по вопросам экономики, финансов, бюджета и развития местного самоуправления.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Кожамжарова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Карашолаков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2012 года № 10-10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эмиссии в окружающую среду 1. Ставки платы за выбросы загрязняющих веществ от стационарных источников.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541"/>
        <w:gridCol w:w="4444"/>
        <w:gridCol w:w="4444"/>
      </w:tblGrid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Порядковые номера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(месячный расчетный показатель)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килограмм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серы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азота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и зола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и его соединения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углерода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железа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шестивалентный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меди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Ставки платы за выбросы загрязняющих веществ от сжигания попутного и (или) природного газа в факелах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3"/>
        <w:gridCol w:w="2163"/>
        <w:gridCol w:w="7974"/>
      </w:tblGrid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Порядковые номера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углерода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серы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меркаптан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Ставки платы за выбросы загрязняющих веществ от передвижных источников.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6"/>
        <w:gridCol w:w="2936"/>
        <w:gridCol w:w="7478"/>
      </w:tblGrid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Порядковые номера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топлива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за 1 тонну использованного топлива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неэтилированного бензина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дизельного топлива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сжижженого, сжатого газа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Ставки платы за сбросы загрязняющих веществ.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4 - в редакции решения Жамбылского областного маслихата от 23.08.2013 </w:t>
      </w:r>
      <w:r>
        <w:rPr>
          <w:rFonts w:ascii="Times New Roman"/>
          <w:b w:val="false"/>
          <w:i w:val="false"/>
          <w:color w:val="ff0000"/>
          <w:sz w:val="28"/>
        </w:rPr>
        <w:t>№ 16-5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9"/>
        <w:gridCol w:w="2446"/>
        <w:gridCol w:w="6585"/>
      </w:tblGrid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Порядковые номера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нитриты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биологическая потребность в кислороде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солевой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общее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сульфаты(анион)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поверхностно-активные вещества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хлориды(анион)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Ставки платы за размещение отходов производства и потребления.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8"/>
        <w:gridCol w:w="4485"/>
        <w:gridCol w:w="3196"/>
        <w:gridCol w:w="2071"/>
      </w:tblGrid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Порядковые номера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отходов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(месячный расчетный показатель)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гигабекерель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отходов производства и потребления на полигонах, в накопителях, санкционированных свалках и специально отведенных местах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отходы (твердо-бытовые отходы, канализационный ил очистных сооружений)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отходы с учетом уровня опасности: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"красный" список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"янтарный" список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"зеленый" список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классифицированные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вскрышные породы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вмещающие породы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обогащения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1.3.5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золошлаки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1.3.6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сельхозпроизводства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радиоактивных отходов, в гигабеккерелях (гигабекерель)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Трансурановые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Альфа-радиоактивные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Бета-радиоактивные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Ампульные радиоактивные источники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Ставки платы за размещение серы составляют 7,54 месячный расчетный показатель за одну тонну.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Коэффициенты применяются: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субъектов естественных монополий за объем эмиссий, образуемый при оказании коммунальных услуг, и энергопроизводящих организаций Республики Казахстан к ставкам платы установлены следующие коэффициенты: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пунктом 1, - 0,3;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пунктом 4, – 0,43;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строкой 1.3.5 пункта 5 – 0,05;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полигонов, осуществляющих размещение коммунальных отходов, за объем твердо-бытовых отходов, образуемый физическими лицами по месту жительства, к ставке платы, установленной строкой 1.1. пункта 5, - 0,2.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Коэффициенты, предусмотренные пунктом 6, не распространяются на платежи за сверхнормативный объем эмиссий в окружающую среду.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