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7482f" w14:textId="16748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социальных рабочих мест на 2012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Талгарского района Алматинской области от 06 марта 2012 года N 03-118. Зарегистрировано Управлением юстиции Талгарского района Департамента юстиции Алматинской области 11 марта 2012 года 2-18-141. Утратило силу постановлением акимата Талгарского района Алматинской области от 06 сентября 2012 года № 09-721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Сноска. Утратило силу постановлением акимата Талгарского района Алматинской области от 06.09.2012 № 09-721.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сохранена авторская орфография и пунктуация.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5, подпунктом 5-4)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статьи 18-1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занятости населения",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июня 2001 года N 836 "О мерах по реализации Закона Республики Казахстан от 23 января 2001 года "О занятости населения", акимат Талгарского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перечень работодателей на 2012 год, где в соответствии с потребностью регионального рынка труда будут организованы социальные рабочие места.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Государственному учреждению "Центр занятости Талгарского района" (Туганбеков Мурат Ильясович) направить граждан из целевых групп населения для трудоустройства на организованные социальные рабочие места и заключить с работодателями договора о создании социальных рабочих мест.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заместителя акима района Садыкову Райхан Нурмурзаевну.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вступает в силу с момента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Умралиев Т.А.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Талгарского района N 03-118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06 марта 2012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"Об организации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рабочих мест на 2012 год"</w:t>
            </w:r>
          </w:p>
        </w:tc>
      </w:tr>
    </w:tbl>
    <w:bookmarkStart w:name="z7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работодателей на 2012 год, где в соответствии с</w:t>
      </w:r>
      <w:r>
        <w:br/>
      </w:r>
      <w:r>
        <w:rPr>
          <w:rFonts w:ascii="Times New Roman"/>
          <w:b/>
          <w:i w:val="false"/>
          <w:color w:val="000000"/>
        </w:rPr>
        <w:t>потребностью регионального рынка труда будут организованы</w:t>
      </w:r>
      <w:r>
        <w:br/>
      </w:r>
      <w:r>
        <w:rPr>
          <w:rFonts w:ascii="Times New Roman"/>
          <w:b/>
          <w:i w:val="false"/>
          <w:color w:val="000000"/>
        </w:rPr>
        <w:t>социальные рабочие места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1"/>
        <w:gridCol w:w="5055"/>
        <w:gridCol w:w="829"/>
        <w:gridCol w:w="561"/>
        <w:gridCol w:w="2166"/>
        <w:gridCol w:w="561"/>
        <w:gridCol w:w="2167"/>
      </w:tblGrid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Работодатель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(Должность)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организуе-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который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будет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сирован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"Байсерке-Агро"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Механизатор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"Султан"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Наладчик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Химик-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аналитик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Провизор-технолог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Провизор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Сварщик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"Hyundai Auto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Trans"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Автомеханик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"Есимханов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Есиркеп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Досжанулы"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Парикмахер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Продавец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Маникюр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 на одного работника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 на одного работника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"Талгарский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Трикотажный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Комбинат"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Слесарь-ремонтник швейного оборудования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Талгарское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"Талгарирригация"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Надзорщик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водополь-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зованием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"Тас-Кум"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терщик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Газоэлектро-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сварщик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"Меирбеков"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Официант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"Диана-3"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Пекарь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одного работника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плодоконсервный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комбинат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"Южный"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"Кауымбаев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Б.Ж."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Газоэлектро-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сварщик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