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d3d07" w14:textId="01d3d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Райымбекского районного маслихата от 20 декабря 2011 года за N 61-302 "О районном бюджете Райымбекского района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Райымбекского района Алматинской области от 5 ноября 2012 года N 8-50. Зарегистрировано Департаментам юстиции Алматинской области 13 ноября 2012 года N 2178. Утратило силу решением маслихата Райымбекского района Алматинской области от 08 апреля 2013 года N 12-76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маслихата Райымбекского района Алматинской области от 08.04.2013 N 12-76.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года, Райымбекский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Райымбекского районного маслихата от 20 декабря 2011 года N 61-302 "О районном бюджете Райымбекского района на 2012-2014 годы" (зарегистрировано в Реестре государственной регистрации нормативных правовых актов 28 декабря 2011 года за N 2-15-110, опубликовано в газете "Хан тәңірі" от 6 января 2012 года N 2),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Райымбекского районного маслихата от 17 февраля 2012 года N 2-11 "О внесении изменений в решение Райымбекского районного маслихата от 20 декабря 2011 года N 61-302 "О районном бюджете Райымбекского района на 2012-2014 годы" (зарегистрировано в Реестре государственной регистрации нормативных правовых актов 22 февраля 2012 года за N 2-15-113, опубликовано в газете "Хан тәңірі" от 3 марта 2012 года N 10),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Райымбекского районного маслихата от 13 апреля 2012 года N 3-21 "О внесении изменений в решение Райымбекского районного маслихата от 20 декабря 2011 года N 61-302 "О районном бюджете Райымбекского района на 2012-2014 годы" (зарегистрировано в Реестре государственной регистрации нормативных правовых актов 19 апреля 2012 года за N 2-15-119, опубликовано в газете "Хан тәңірі" от 9 мая 2012 года N 18),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Райымбекского районного маслихата от 11 июня 2012 года N 5-32 "О внесении изменений в решение Райымбекского районного маслихата от 20 декабря 2011 года N 61-302 "О районном бюджете Райымбекского района на 2012-2014 годы" (зарегистрировано в Реестре государственной регистрации нормативных правовых актов 20 июня 2012 года за N 2-15-120, опубликовано в газетах "Хан тәңірі" от 30 июня 2012 года N 25, 14 июля 2012 года N 27),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Райымбекского районного маслихата от 5 сентября 2012 года N 7-46 "О внесении изменений в решение Райымбекского районного маслихата от 20 декабря 2011 года N 61-302 "О районном бюджете Райымбекского района на 2012-2014 годы" (зарегистрировано в Реестре государственной регистрации нормативных правовых актов 19 сентября 2012 года за N 2123, опубликовано в газете "Хан тәңірі" от 6 октября 2012 года N 39)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строкам: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"Доходы" цифру "6555868" заменить на цифру "6543484",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"налоговым поступлениям" цифру "107832" заменить на цифру "106395";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"неналоговым поступлениям" цифру "12298" заменить на цифру "15368";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"поступлениям от продажи основного капитала" цифру "6492" заменить на цифру "4859";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"поступлениям трансфертов" цифру "6429246" заменить на цифру "6416862".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"Затраты" цифру "6601653" заменить на цифру "6589269".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"Чистое бюджетное кредитование" цифру "93979" заменить на цифру"92538",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"бюджетные кредиты" цифру "101934" заменить на цифру "100493".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"Дефицит (профицит)" цифру "-139764" заменить на цифру "-138323".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"Финансирование дефицита (использование профицита)" цифру "139764" заменить на цифру "138323",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"поступление займов" цифру "101934" заменить на цифру "100493".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районного маслихата "По местному самоуправлению, социальному и экономическому развитию, бюджету, торговле, оказанию бытовых услуг, развитию малого и среднего предпринимательства, туризму".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С. Саниязов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Е. Кудабаев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"Отдела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Райымбекского района"                      Муса Кенжебаев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05 ноября 2012 года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утвержденное решением Райымбекского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от 5 ноября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года N 8-50 "О внесении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изменений к решению Райымбекского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от 20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за N 61-302 "О районном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бюджете Райымбекского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на 2012-2014 годы"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Райымбекского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от 20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N 61-302 "О районном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Райымбекского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2012 -2014 годы"</w:t>
      </w:r>
    </w:p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Райымбекского района на 2012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4"/>
        <w:gridCol w:w="666"/>
        <w:gridCol w:w="625"/>
        <w:gridCol w:w="9154"/>
        <w:gridCol w:w="2031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6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6543484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106395</w:t>
            </w:r>
          </w:p>
        </w:tc>
      </w:tr>
      <w:tr>
        <w:trPr>
          <w:trHeight w:val="36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84467</w:t>
            </w:r>
          </w:p>
        </w:tc>
      </w:tr>
      <w:tr>
        <w:trPr>
          <w:trHeight w:val="34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19375</w:t>
            </w:r>
          </w:p>
        </w:tc>
      </w:tr>
      <w:tr>
        <w:trPr>
          <w:trHeight w:val="34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10850</w:t>
            </w:r>
          </w:p>
        </w:tc>
      </w:tr>
      <w:tr>
        <w:trPr>
          <w:trHeight w:val="39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49142</w:t>
            </w:r>
          </w:p>
        </w:tc>
      </w:tr>
      <w:tr>
        <w:trPr>
          <w:trHeight w:val="34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</w:tr>
      <w:tr>
        <w:trPr>
          <w:trHeight w:val="36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17135</w:t>
            </w:r>
          </w:p>
        </w:tc>
      </w:tr>
      <w:tr>
        <w:trPr>
          <w:trHeight w:val="34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3218</w:t>
            </w:r>
          </w:p>
        </w:tc>
      </w:tr>
      <w:tr>
        <w:trPr>
          <w:trHeight w:val="66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8239</w:t>
            </w:r>
          </w:p>
        </w:tc>
      </w:tr>
      <w:tr>
        <w:trPr>
          <w:trHeight w:val="72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5432</w:t>
            </w:r>
          </w:p>
        </w:tc>
      </w:tr>
      <w:tr>
        <w:trPr>
          <w:trHeight w:val="48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</w:tr>
      <w:tr>
        <w:trPr>
          <w:trHeight w:val="19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 значимых действий и (или)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 должностными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4793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4793</w:t>
            </w:r>
          </w:p>
        </w:tc>
      </w:tr>
      <w:tr>
        <w:trPr>
          <w:trHeight w:val="3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15368</w:t>
            </w:r>
          </w:p>
        </w:tc>
      </w:tr>
      <w:tr>
        <w:trPr>
          <w:trHeight w:val="36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</w:t>
            </w:r>
          </w:p>
        </w:tc>
      </w:tr>
      <w:tr>
        <w:trPr>
          <w:trHeight w:val="69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</w:t>
            </w:r>
          </w:p>
        </w:tc>
      </w:tr>
      <w:tr>
        <w:trPr>
          <w:trHeight w:val="54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</w:t>
            </w:r>
          </w:p>
        </w:tc>
      </w:tr>
      <w:tr>
        <w:trPr>
          <w:trHeight w:val="129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 от организаций нефтяного сектора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</w:t>
            </w:r>
          </w:p>
        </w:tc>
      </w:tr>
      <w:tr>
        <w:trPr>
          <w:trHeight w:val="39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7098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7098</w:t>
            </w:r>
          </w:p>
        </w:tc>
      </w:tr>
      <w:tr>
        <w:trPr>
          <w:trHeight w:val="3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4859</w:t>
            </w:r>
          </w:p>
        </w:tc>
      </w:tr>
      <w:tr>
        <w:trPr>
          <w:trHeight w:val="34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4859</w:t>
            </w:r>
          </w:p>
        </w:tc>
      </w:tr>
      <w:tr>
        <w:trPr>
          <w:trHeight w:val="34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4859</w:t>
            </w:r>
          </w:p>
        </w:tc>
      </w:tr>
      <w:tr>
        <w:trPr>
          <w:trHeight w:val="36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6416862</w:t>
            </w:r>
          </w:p>
        </w:tc>
      </w:tr>
      <w:tr>
        <w:trPr>
          <w:trHeight w:val="72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6416862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6416862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2"/>
        <w:gridCol w:w="390"/>
        <w:gridCol w:w="651"/>
        <w:gridCol w:w="730"/>
        <w:gridCol w:w="8820"/>
        <w:gridCol w:w="2077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Расходы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6589269</w:t>
            </w:r>
          </w:p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391891</w:t>
            </w:r>
          </w:p>
        </w:tc>
      </w:tr>
      <w:tr>
        <w:trPr>
          <w:trHeight w:val="22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357541</w:t>
            </w:r>
          </w:p>
        </w:tc>
      </w:tr>
      <w:tr>
        <w:trPr>
          <w:trHeight w:val="6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22655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17014</w:t>
            </w:r>
          </w:p>
        </w:tc>
      </w:tr>
      <w:tr>
        <w:trPr>
          <w:trHeight w:val="72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5641</w:t>
            </w:r>
          </w:p>
        </w:tc>
      </w:tr>
      <w:tr>
        <w:trPr>
          <w:trHeight w:val="72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70882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62782</w:t>
            </w:r>
          </w:p>
        </w:tc>
      </w:tr>
      <w:tr>
        <w:trPr>
          <w:trHeight w:val="4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264004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218740</w:t>
            </w:r>
          </w:p>
        </w:tc>
      </w:tr>
      <w:tr>
        <w:trPr>
          <w:trHeight w:val="3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39639</w:t>
            </w:r>
          </w:p>
        </w:tc>
      </w:tr>
      <w:tr>
        <w:trPr>
          <w:trHeight w:val="52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5625</w:t>
            </w:r>
          </w:p>
        </w:tc>
      </w:tr>
      <w:tr>
        <w:trPr>
          <w:trHeight w:val="4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17287</w:t>
            </w:r>
          </w:p>
        </w:tc>
      </w:tr>
      <w:tr>
        <w:trPr>
          <w:trHeight w:val="19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17287</w:t>
            </w:r>
          </w:p>
        </w:tc>
      </w:tr>
      <w:tr>
        <w:trPr>
          <w:trHeight w:val="5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16099</w:t>
            </w:r>
          </w:p>
        </w:tc>
      </w:tr>
      <w:tr>
        <w:trPr>
          <w:trHeight w:val="6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</w:tr>
      <w:tr>
        <w:trPr>
          <w:trHeight w:val="13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имуществом, постприватизационная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и регулирование споров,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связанных с этим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6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</w:t>
            </w:r>
          </w:p>
        </w:tc>
      </w:tr>
      <w:tr>
        <w:trPr>
          <w:trHeight w:val="3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17063</w:t>
            </w:r>
          </w:p>
        </w:tc>
      </w:tr>
      <w:tr>
        <w:trPr>
          <w:trHeight w:val="6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17063</w:t>
            </w:r>
          </w:p>
        </w:tc>
      </w:tr>
      <w:tr>
        <w:trPr>
          <w:trHeight w:val="2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16613</w:t>
            </w:r>
          </w:p>
        </w:tc>
      </w:tr>
      <w:tr>
        <w:trPr>
          <w:trHeight w:val="6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</w:t>
            </w:r>
          </w:p>
        </w:tc>
      </w:tr>
      <w:tr>
        <w:trPr>
          <w:trHeight w:val="6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</w:t>
            </w:r>
          </w:p>
        </w:tc>
      </w:tr>
      <w:tr>
        <w:trPr>
          <w:trHeight w:val="6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 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</w:t>
            </w:r>
          </w:p>
        </w:tc>
      </w:tr>
      <w:tr>
        <w:trPr>
          <w:trHeight w:val="6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</w:t>
            </w:r>
          </w:p>
        </w:tc>
      </w:tr>
      <w:tr>
        <w:trPr>
          <w:trHeight w:val="7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</w:t>
            </w:r>
          </w:p>
        </w:tc>
      </w:tr>
      <w:tr>
        <w:trPr>
          <w:trHeight w:val="79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степных пожаров 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масштаба, а также пожаров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пунктах, в 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 службы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</w:t>
            </w:r>
          </w:p>
        </w:tc>
      </w:tr>
      <w:tr>
        <w:trPr>
          <w:trHeight w:val="10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деятельность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</w:t>
            </w:r>
          </w:p>
        </w:tc>
      </w:tr>
      <w:tr>
        <w:trPr>
          <w:trHeight w:val="3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</w:t>
            </w:r>
          </w:p>
        </w:tc>
      </w:tr>
      <w:tr>
        <w:trPr>
          <w:trHeight w:val="105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</w:t>
            </w:r>
          </w:p>
        </w:tc>
      </w:tr>
      <w:tr>
        <w:trPr>
          <w:trHeight w:val="15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детских садов, мини центров,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школ-интернатов: общего типа,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(коррекционных), специализированных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одаренных детей, организаций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детей-сирот и детей, оставшихся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родителей, центров адаптации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несовершеннолетних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4373594</w:t>
            </w:r>
          </w:p>
        </w:tc>
      </w:tr>
      <w:tr>
        <w:trPr>
          <w:trHeight w:val="3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95714</w:t>
            </w:r>
          </w:p>
        </w:tc>
      </w:tr>
      <w:tr>
        <w:trPr>
          <w:trHeight w:val="6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95714</w:t>
            </w:r>
          </w:p>
        </w:tc>
      </w:tr>
      <w:tr>
        <w:trPr>
          <w:trHeight w:val="6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94687</w:t>
            </w:r>
          </w:p>
        </w:tc>
      </w:tr>
      <w:tr>
        <w:trPr>
          <w:trHeight w:val="3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дошкольных организаций образования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 бюджета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2973437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</w:t>
            </w:r>
          </w:p>
        </w:tc>
      </w:tr>
      <w:tr>
        <w:trPr>
          <w:trHeight w:val="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школы и 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</w:t>
            </w:r>
          </w:p>
        </w:tc>
      </w:tr>
      <w:tr>
        <w:trPr>
          <w:trHeight w:val="72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2972500</w:t>
            </w:r>
          </w:p>
        </w:tc>
      </w:tr>
      <w:tr>
        <w:trPr>
          <w:trHeight w:val="40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2873335</w:t>
            </w:r>
          </w:p>
        </w:tc>
      </w:tr>
      <w:tr>
        <w:trPr>
          <w:trHeight w:val="3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49012</w:t>
            </w:r>
          </w:p>
        </w:tc>
      </w:tr>
      <w:tr>
        <w:trPr>
          <w:trHeight w:val="6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по учебным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программам АОО "Назарбаев Интеллектуальные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школы"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</w:t>
            </w:r>
          </w:p>
        </w:tc>
      </w:tr>
      <w:tr>
        <w:trPr>
          <w:trHeight w:val="109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учителям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начального,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среднего, общего среднего образования: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школы, школы- интернаты: (общего типа,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специальных (коррекционных),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специализированных для одаренных детей;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для детей-сирот и детей,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оставшихся без попечения родителей)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47393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послесреднее образование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33085</w:t>
            </w:r>
          </w:p>
        </w:tc>
      </w:tr>
      <w:tr>
        <w:trPr>
          <w:trHeight w:val="2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44680</w:t>
            </w:r>
          </w:p>
        </w:tc>
      </w:tr>
      <w:tr>
        <w:trPr>
          <w:trHeight w:val="7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33085</w:t>
            </w:r>
          </w:p>
        </w:tc>
      </w:tr>
      <w:tr>
        <w:trPr>
          <w:trHeight w:val="43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33085</w:t>
            </w:r>
          </w:p>
        </w:tc>
      </w:tr>
      <w:tr>
        <w:trPr>
          <w:trHeight w:val="4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1271358</w:t>
            </w:r>
          </w:p>
        </w:tc>
      </w:tr>
      <w:tr>
        <w:trPr>
          <w:trHeight w:val="72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595681</w:t>
            </w:r>
          </w:p>
        </w:tc>
      </w:tr>
      <w:tr>
        <w:trPr>
          <w:trHeight w:val="3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20114</w:t>
            </w:r>
          </w:p>
        </w:tc>
      </w:tr>
      <w:tr>
        <w:trPr>
          <w:trHeight w:val="3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15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44680</w:t>
            </w:r>
          </w:p>
        </w:tc>
      </w:tr>
      <w:tr>
        <w:trPr>
          <w:trHeight w:val="81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</w:tr>
      <w:tr>
        <w:trPr>
          <w:trHeight w:val="75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ребенка-сироты 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</w:p>
        </w:tc>
      </w:tr>
      <w:tr>
        <w:trPr>
          <w:trHeight w:val="3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29195</w:t>
            </w:r>
          </w:p>
        </w:tc>
      </w:tr>
      <w:tr>
        <w:trPr>
          <w:trHeight w:val="7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479522</w:t>
            </w:r>
          </w:p>
        </w:tc>
      </w:tr>
      <w:tr>
        <w:trPr>
          <w:trHeight w:val="6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675677</w:t>
            </w:r>
          </w:p>
        </w:tc>
      </w:tr>
      <w:tr>
        <w:trPr>
          <w:trHeight w:val="6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675677</w:t>
            </w:r>
          </w:p>
        </w:tc>
      </w:tr>
      <w:tr>
        <w:trPr>
          <w:trHeight w:val="3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276308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248176</w:t>
            </w:r>
          </w:p>
        </w:tc>
      </w:tr>
      <w:tr>
        <w:trPr>
          <w:trHeight w:val="6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248176</w:t>
            </w:r>
          </w:p>
        </w:tc>
      </w:tr>
      <w:tr>
        <w:trPr>
          <w:trHeight w:val="3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33961</w:t>
            </w:r>
          </w:p>
        </w:tc>
      </w:tr>
      <w:tr>
        <w:trPr>
          <w:trHeight w:val="9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топлива специалистам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социального обеспечения,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в сельской местности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26260</w:t>
            </w:r>
          </w:p>
        </w:tc>
      </w:tr>
      <w:tr>
        <w:trPr>
          <w:trHeight w:val="3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20652</w:t>
            </w:r>
          </w:p>
        </w:tc>
      </w:tr>
      <w:tr>
        <w:trPr>
          <w:trHeight w:val="3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30521</w:t>
            </w:r>
          </w:p>
        </w:tc>
      </w:tr>
      <w:tr>
        <w:trPr>
          <w:trHeight w:val="111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7456</w:t>
            </w:r>
          </w:p>
        </w:tc>
      </w:tr>
      <w:tr>
        <w:trPr>
          <w:trHeight w:val="7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 на дому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</w:t>
            </w:r>
          </w:p>
        </w:tc>
      </w:tr>
      <w:tr>
        <w:trPr>
          <w:trHeight w:val="72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27582</w:t>
            </w:r>
          </w:p>
        </w:tc>
      </w:tr>
      <w:tr>
        <w:trPr>
          <w:trHeight w:val="3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74091</w:t>
            </w:r>
          </w:p>
        </w:tc>
      </w:tr>
      <w:tr>
        <w:trPr>
          <w:trHeight w:val="10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предоставление услуг специалистами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жестового языка, 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помощниками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индивидуальной программой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3707</w:t>
            </w:r>
          </w:p>
        </w:tc>
      </w:tr>
      <w:tr>
        <w:trPr>
          <w:trHeight w:val="73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21401</w:t>
            </w:r>
          </w:p>
        </w:tc>
      </w:tr>
      <w:tr>
        <w:trPr>
          <w:trHeight w:val="75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социального обеспечения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28132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28132</w:t>
            </w:r>
          </w:p>
        </w:tc>
      </w:tr>
      <w:tr>
        <w:trPr>
          <w:trHeight w:val="3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25409</w:t>
            </w:r>
          </w:p>
        </w:tc>
      </w:tr>
      <w:tr>
        <w:trPr>
          <w:trHeight w:val="79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2503</w:t>
            </w:r>
          </w:p>
        </w:tc>
      </w:tr>
      <w:tr>
        <w:trPr>
          <w:trHeight w:val="22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4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872640</w:t>
            </w:r>
          </w:p>
        </w:tc>
      </w:tr>
      <w:tr>
        <w:trPr>
          <w:trHeight w:val="40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37732</w:t>
            </w:r>
          </w:p>
        </w:tc>
      </w:tr>
      <w:tr>
        <w:trPr>
          <w:trHeight w:val="2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</w:p>
        </w:tc>
      </w:tr>
      <w:tr>
        <w:trPr>
          <w:trHeight w:val="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2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 инфраструктуры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72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4977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4227</w:t>
            </w:r>
          </w:p>
        </w:tc>
      </w:tr>
      <w:tr>
        <w:trPr>
          <w:trHeight w:val="7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4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27455</w:t>
            </w:r>
          </w:p>
        </w:tc>
      </w:tr>
      <w:tr>
        <w:trPr>
          <w:trHeight w:val="6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кондоминиумов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0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сельских населенных пунктов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Программе занятости 2020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26455</w:t>
            </w:r>
          </w:p>
        </w:tc>
      </w:tr>
      <w:tr>
        <w:trPr>
          <w:trHeight w:val="3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776247</w:t>
            </w:r>
          </w:p>
        </w:tc>
      </w:tr>
      <w:tr>
        <w:trPr>
          <w:trHeight w:val="109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776247</w:t>
            </w:r>
          </w:p>
        </w:tc>
      </w:tr>
      <w:tr>
        <w:trPr>
          <w:trHeight w:val="72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770247</w:t>
            </w:r>
          </w:p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58661</w:t>
            </w:r>
          </w:p>
        </w:tc>
      </w:tr>
      <w:tr>
        <w:trPr>
          <w:trHeight w:val="5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58661</w:t>
            </w:r>
          </w:p>
        </w:tc>
      </w:tr>
      <w:tr>
        <w:trPr>
          <w:trHeight w:val="4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14921</w:t>
            </w:r>
          </w:p>
        </w:tc>
      </w:tr>
      <w:tr>
        <w:trPr>
          <w:trHeight w:val="45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6286</w:t>
            </w:r>
          </w:p>
        </w:tc>
      </w:tr>
      <w:tr>
        <w:trPr>
          <w:trHeight w:val="7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</w:t>
            </w:r>
          </w:p>
        </w:tc>
      </w:tr>
      <w:tr>
        <w:trPr>
          <w:trHeight w:val="7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36349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286088</w:t>
            </w:r>
          </w:p>
        </w:tc>
      </w:tr>
      <w:tr>
        <w:trPr>
          <w:trHeight w:val="43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91507</w:t>
            </w:r>
          </w:p>
        </w:tc>
      </w:tr>
      <w:tr>
        <w:trPr>
          <w:trHeight w:val="72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91507</w:t>
            </w:r>
          </w:p>
        </w:tc>
      </w:tr>
      <w:tr>
        <w:trPr>
          <w:trHeight w:val="40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91507</w:t>
            </w:r>
          </w:p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2727</w:t>
            </w:r>
          </w:p>
        </w:tc>
      </w:tr>
      <w:tr>
        <w:trPr>
          <w:trHeight w:val="73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2727</w:t>
            </w:r>
          </w:p>
        </w:tc>
      </w:tr>
      <w:tr>
        <w:trPr>
          <w:trHeight w:val="73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2727</w:t>
            </w:r>
          </w:p>
        </w:tc>
      </w:tr>
      <w:tr>
        <w:trPr>
          <w:trHeight w:val="45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25646</w:t>
            </w:r>
          </w:p>
        </w:tc>
      </w:tr>
      <w:tr>
        <w:trPr>
          <w:trHeight w:val="75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23699</w:t>
            </w:r>
          </w:p>
        </w:tc>
      </w:tr>
      <w:tr>
        <w:trPr>
          <w:trHeight w:val="7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22982</w:t>
            </w:r>
          </w:p>
        </w:tc>
      </w:tr>
      <w:tr>
        <w:trPr>
          <w:trHeight w:val="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народа Казахстана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</w:t>
            </w:r>
          </w:p>
        </w:tc>
      </w:tr>
      <w:tr>
        <w:trPr>
          <w:trHeight w:val="7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</w:t>
            </w:r>
          </w:p>
        </w:tc>
      </w:tr>
      <w:tr>
        <w:trPr>
          <w:trHeight w:val="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166208</w:t>
            </w:r>
          </w:p>
        </w:tc>
      </w:tr>
      <w:tr>
        <w:trPr>
          <w:trHeight w:val="8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156432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4996</w:t>
            </w:r>
          </w:p>
        </w:tc>
      </w:tr>
      <w:tr>
        <w:trPr>
          <w:trHeight w:val="4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150888</w:t>
            </w:r>
          </w:p>
        </w:tc>
      </w:tr>
      <w:tr>
        <w:trPr>
          <w:trHeight w:val="72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7354</w:t>
            </w:r>
          </w:p>
        </w:tc>
      </w:tr>
      <w:tr>
        <w:trPr>
          <w:trHeight w:val="51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 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 оптимизма граждан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5851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</w:t>
            </w:r>
          </w:p>
        </w:tc>
      </w:tr>
      <w:tr>
        <w:trPr>
          <w:trHeight w:val="4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72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2422</w:t>
            </w:r>
          </w:p>
        </w:tc>
      </w:tr>
      <w:tr>
        <w:trPr>
          <w:trHeight w:val="6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</w:t>
            </w:r>
          </w:p>
        </w:tc>
      </w:tr>
      <w:tr>
        <w:trPr>
          <w:trHeight w:val="81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6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218249</w:t>
            </w:r>
          </w:p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50608</w:t>
            </w:r>
          </w:p>
        </w:tc>
      </w:tr>
      <w:tr>
        <w:trPr>
          <w:trHeight w:val="7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16775</w:t>
            </w:r>
          </w:p>
        </w:tc>
      </w:tr>
      <w:tr>
        <w:trPr>
          <w:trHeight w:val="6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16775</w:t>
            </w:r>
          </w:p>
        </w:tc>
      </w:tr>
      <w:tr>
        <w:trPr>
          <w:trHeight w:val="6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11826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11376</w:t>
            </w:r>
          </w:p>
        </w:tc>
      </w:tr>
      <w:tr>
        <w:trPr>
          <w:trHeight w:val="72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6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22007</w:t>
            </w:r>
          </w:p>
        </w:tc>
      </w:tr>
      <w:tr>
        <w:trPr>
          <w:trHeight w:val="102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7097</w:t>
            </w:r>
          </w:p>
        </w:tc>
      </w:tr>
      <w:tr>
        <w:trPr>
          <w:trHeight w:val="3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</w:tr>
      <w:tr>
        <w:trPr>
          <w:trHeight w:val="6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скотомогильников (биотермических ям)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6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собак и кошек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51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уничтожаемых больных животных, продуктов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сырья животного происхождения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4464</w:t>
            </w:r>
          </w:p>
        </w:tc>
      </w:tr>
      <w:tr>
        <w:trPr>
          <w:trHeight w:val="6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энзоотическим болезням животных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6766</w:t>
            </w:r>
          </w:p>
        </w:tc>
      </w:tr>
      <w:tr>
        <w:trPr>
          <w:trHeight w:val="3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9966</w:t>
            </w:r>
          </w:p>
        </w:tc>
      </w:tr>
      <w:tr>
        <w:trPr>
          <w:trHeight w:val="73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9966</w:t>
            </w:r>
          </w:p>
        </w:tc>
      </w:tr>
      <w:tr>
        <w:trPr>
          <w:trHeight w:val="6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9416</w:t>
            </w:r>
          </w:p>
        </w:tc>
      </w:tr>
      <w:tr>
        <w:trPr>
          <w:trHeight w:val="4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11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157675</w:t>
            </w:r>
          </w:p>
        </w:tc>
      </w:tr>
      <w:tr>
        <w:trPr>
          <w:trHeight w:val="6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157675</w:t>
            </w:r>
          </w:p>
        </w:tc>
      </w:tr>
      <w:tr>
        <w:trPr>
          <w:trHeight w:val="6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157675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32677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32677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6357</w:t>
            </w:r>
          </w:p>
        </w:tc>
      </w:tr>
      <w:tr>
        <w:trPr>
          <w:trHeight w:val="5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5757</w:t>
            </w:r>
          </w:p>
        </w:tc>
      </w:tr>
      <w:tr>
        <w:trPr>
          <w:trHeight w:val="72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26320</w:t>
            </w:r>
          </w:p>
        </w:tc>
      </w:tr>
      <w:tr>
        <w:trPr>
          <w:trHeight w:val="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6764</w:t>
            </w:r>
          </w:p>
        </w:tc>
      </w:tr>
      <w:tr>
        <w:trPr>
          <w:trHeight w:val="43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территории района и генеральных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 населенных пунктов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16985</w:t>
            </w:r>
          </w:p>
        </w:tc>
      </w:tr>
      <w:tr>
        <w:trPr>
          <w:trHeight w:val="75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2571</w:t>
            </w:r>
          </w:p>
        </w:tc>
      </w:tr>
      <w:tr>
        <w:trPr>
          <w:trHeight w:val="4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94430</w:t>
            </w:r>
          </w:p>
        </w:tc>
      </w:tr>
      <w:tr>
        <w:trPr>
          <w:trHeight w:val="3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94430</w:t>
            </w:r>
          </w:p>
        </w:tc>
      </w:tr>
      <w:tr>
        <w:trPr>
          <w:trHeight w:val="103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94430</w:t>
            </w:r>
          </w:p>
        </w:tc>
      </w:tr>
      <w:tr>
        <w:trPr>
          <w:trHeight w:val="72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94430</w:t>
            </w:r>
          </w:p>
        </w:tc>
      </w:tr>
      <w:tr>
        <w:trPr>
          <w:trHeight w:val="3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30539</w:t>
            </w:r>
          </w:p>
        </w:tc>
      </w:tr>
      <w:tr>
        <w:trPr>
          <w:trHeight w:val="6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защита конкуренции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6292</w:t>
            </w:r>
          </w:p>
        </w:tc>
      </w:tr>
      <w:tr>
        <w:trPr>
          <w:trHeight w:val="7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6292</w:t>
            </w:r>
          </w:p>
        </w:tc>
      </w:tr>
      <w:tr>
        <w:trPr>
          <w:trHeight w:val="43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5392</w:t>
            </w:r>
          </w:p>
        </w:tc>
      </w:tr>
      <w:tr>
        <w:trPr>
          <w:trHeight w:val="49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0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24247</w:t>
            </w:r>
          </w:p>
        </w:tc>
      </w:tr>
      <w:tr>
        <w:trPr>
          <w:trHeight w:val="12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</w:p>
        </w:tc>
      </w:tr>
      <w:tr>
        <w:trPr>
          <w:trHeight w:val="100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вопросов обустройства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округов в реализацию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 в рамках Программы "Развития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регионов" за счет 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</w:p>
        </w:tc>
      </w:tr>
      <w:tr>
        <w:trPr>
          <w:trHeight w:val="6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</w:t>
            </w:r>
          </w:p>
        </w:tc>
      </w:tr>
      <w:tr>
        <w:trPr>
          <w:trHeight w:val="6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</w:t>
            </w:r>
          </w:p>
        </w:tc>
      </w:tr>
      <w:tr>
        <w:trPr>
          <w:trHeight w:val="79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10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обоснования местных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инвестиционных проектов и концессионных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и проведение его экспертизы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9759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9209</w:t>
            </w:r>
          </w:p>
        </w:tc>
      </w:tr>
      <w:tr>
        <w:trPr>
          <w:trHeight w:val="49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4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7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15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по выплате вознаграждений и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платежей по займам из областного бюджета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52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9486</w:t>
            </w:r>
          </w:p>
        </w:tc>
      </w:tr>
      <w:tr>
        <w:trPr>
          <w:trHeight w:val="5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9486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9486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 трансфертов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9486</w:t>
            </w:r>
          </w:p>
        </w:tc>
      </w:tr>
      <w:tr>
        <w:trPr>
          <w:trHeight w:val="51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ІІІ.Чистое бюджетное кредитование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92538</w:t>
            </w:r>
          </w:p>
        </w:tc>
      </w:tr>
      <w:tr>
        <w:trPr>
          <w:trHeight w:val="40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100493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100493</w:t>
            </w:r>
          </w:p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100493</w:t>
            </w:r>
          </w:p>
        </w:tc>
      </w:tr>
      <w:tr>
        <w:trPr>
          <w:trHeight w:val="7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100493</w:t>
            </w:r>
          </w:p>
        </w:tc>
      </w:tr>
      <w:tr>
        <w:trPr>
          <w:trHeight w:val="6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100493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5"/>
        <w:gridCol w:w="589"/>
        <w:gridCol w:w="605"/>
        <w:gridCol w:w="9278"/>
        <w:gridCol w:w="2063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7955</w:t>
            </w:r>
          </w:p>
        </w:tc>
      </w:tr>
      <w:tr>
        <w:trPr>
          <w:trHeight w:val="43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7955</w:t>
            </w:r>
          </w:p>
        </w:tc>
      </w:tr>
      <w:tr>
        <w:trPr>
          <w:trHeight w:val="39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7955</w:t>
            </w:r>
          </w:p>
        </w:tc>
      </w:tr>
      <w:tr>
        <w:trPr>
          <w:trHeight w:val="82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7"/>
        <w:gridCol w:w="585"/>
        <w:gridCol w:w="708"/>
        <w:gridCol w:w="708"/>
        <w:gridCol w:w="8422"/>
        <w:gridCol w:w="2070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2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IV.Сальдо по операциям с финансовыми активами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6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9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4"/>
        <w:gridCol w:w="667"/>
        <w:gridCol w:w="742"/>
        <w:gridCol w:w="8959"/>
        <w:gridCol w:w="2128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6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(профицит)бюджета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-138323</w:t>
            </w:r>
          </w:p>
        </w:tc>
      </w:tr>
      <w:tr>
        <w:trPr>
          <w:trHeight w:val="72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профицита)бюджета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138323</w:t>
            </w:r>
          </w:p>
        </w:tc>
      </w:tr>
      <w:tr>
        <w:trPr>
          <w:trHeight w:val="39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100493</w:t>
            </w:r>
          </w:p>
        </w:tc>
      </w:tr>
      <w:tr>
        <w:trPr>
          <w:trHeight w:val="39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100493</w:t>
            </w:r>
          </w:p>
        </w:tc>
      </w:tr>
      <w:tr>
        <w:trPr>
          <w:trHeight w:val="40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100493</w:t>
            </w:r>
          </w:p>
        </w:tc>
      </w:tr>
      <w:tr>
        <w:trPr>
          <w:trHeight w:val="3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45803</w:t>
            </w:r>
          </w:p>
        </w:tc>
      </w:tr>
      <w:tr>
        <w:trPr>
          <w:trHeight w:val="40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45803</w:t>
            </w:r>
          </w:p>
        </w:tc>
      </w:tr>
      <w:tr>
        <w:trPr>
          <w:trHeight w:val="3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8"/>
        <w:gridCol w:w="604"/>
        <w:gridCol w:w="708"/>
        <w:gridCol w:w="708"/>
        <w:gridCol w:w="8374"/>
        <w:gridCol w:w="2118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7973</w:t>
            </w:r>
          </w:p>
        </w:tc>
      </w:tr>
      <w:tr>
        <w:trPr>
          <w:trHeight w:val="3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7973</w:t>
            </w:r>
          </w:p>
        </w:tc>
      </w:tr>
      <w:tr>
        <w:trPr>
          <w:trHeight w:val="72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7973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перед вышестоящим бюджетом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7955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кредитов, выданных из местного бюджета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