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328b" w14:textId="0973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15 февраля 2012 года N 25. Зарегистрировано Управлением юстиции Райымбекского района Департамента юстиции Алматинской области 28 февраля 2012 года N 2-15-116. Утратило силу постановлением акимата Райымбекского района Алматинской области от 16 мая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Райымбекского района Алматинской области от 16.05.2012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путем предоставления или создания временных рабочих мест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Медеуов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от "15"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практики по Райымбекскому району"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работадателей,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3"/>
        <w:gridCol w:w="2185"/>
        <w:gridCol w:w="2271"/>
        <w:gridCol w:w="2100"/>
        <w:gridCol w:w="2509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отдел"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"Жаланашский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комбинат"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Сауранбаева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Түркебаева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"Колсай-колдері"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N 311402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Ермегияева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Бейсембетова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Жандосова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Жанузакова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больница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"Сағымбеков"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"Сайдалиева"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"Гүлден-Кеген"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"Дастан"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"Барыс-Агро"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"Аида"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"Талдыбаев"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"Рахметова"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"Талипов"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"Заманбек"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"ДАРА-А"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"Совет"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"Байназаров"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"Тұлпар"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"Ақнұр"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"Дархан"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"Аумолдаев"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"Мирас"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"Улан"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"Шоранов"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"Жандос"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"Нуркалиев"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"Нуркалиева"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"Жанузаков"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лесо-охотничье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