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1da0c" w14:textId="d51d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Коксуского районного маслихата от 20 декабря 2011 года N 66-2 "О районном бюджете Коксуского района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Коксуского района Алматинской области от 05 сентября 2012 года N 7-1. Зарегистрировано Департаментом юстиции Алматинской области 19 сентября 2012 года N 2116. Утратило силу решением маслихата Коксуского района Алматинской области от 05 июня 2013 года N 15-3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Коксуского района Алматинской области от 05.06.2013 N 15-3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04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Коксуский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20 декабря 2011 года N 66-2 "О районном бюджете Коксуского района на 2012-2014 годы" (зарегистрировано в Реестре государственной регистрации нормативных правовых актов от 23 декабря 2011 года за N 2-14-119, опубликовано в газете "Нұрлы Көксу" от 6 января 2012 года N 1 (110),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17 февраля 2012 года N 2-1 "О внесении изменений в решение Коксуского районного маслихата от 20 декабря 2011 года N 66-2 "О районном бюджете Коксуского района на 2012-2014 годы" (зарегистрировано в Реестре государственной регистрации нормативных правовых актов от 22 февраля 2012 года за N 2-14-123, опубликовано в газете "Нұрлы Көксу" от 2 марта 2012 года N 9 (118),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12 апреля 2012 года N 3-2 "О внесении изменений в решение Коксуского районного маслихата от 20 декабря 2011 года N 66-2 "О районном бюджете Коксуского района на 2012-2014 годы" (зарегистрировано в Реестре государственной регистрации нормативных правовых актов от 19 апреля 2012 года за N 2-14-127, опубликовано в газете "Нұрлы Көксу" от 27 апреля 2012 года N 9 (118),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08 июня 2012 года N 4-2 "О внесении изменений в решение Коксуского районного маслихата от 20 декабря 2011 года N 66-2 "О районном бюджете Коксуского района на 2012-2014 годы" (зарегистрировано в Реестре государственной регистрации нормативных правовых актов от 20 июня 2012 года за N 2-14-132, опубликовано в газете "Нұрлы Көксу" от 06 июля 2012 года N 27 (136)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"3987916" заменить на цифру "4190496",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трансфертов" цифру "3888444" заменить на цифру "4091024",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"1062816" заменить на цифру "1089396";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"964492" заменить на цифру "1140492".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"4018514" заменить на цифру "4221094".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цифру "52480" заменить на цифру "62188";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кредиты" цифру "55821" заменить на цифру "65529".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 бюджета" цифру "-83078" заменить на цифру "-92786".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 бюджета" цифру "83078" заменить на цифру "92786".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районного маслихата "По экономическому развитию района, местному бюджету, охраны природы и вопросам сельского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маслихата                           С. Абдрахманова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Досымбеков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Коксуского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А.Б. Амирсеитова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сентября 2012 года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05 сентября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7-1 "О внесении изменений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Коксуского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66-2 "О районном бюджете Коксуского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66-2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Коксуского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Коксуского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566"/>
        <w:gridCol w:w="657"/>
        <w:gridCol w:w="9301"/>
        <w:gridCol w:w="211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4190496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84992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73250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24371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38390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2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15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</w:t>
            </w:r>
          </w:p>
        </w:tc>
      </w:tr>
      <w:tr>
        <w:trPr>
          <w:trHeight w:val="18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4091024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4091024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4091024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482"/>
        <w:gridCol w:w="685"/>
        <w:gridCol w:w="667"/>
        <w:gridCol w:w="8708"/>
        <w:gridCol w:w="210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4221094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228606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197676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17514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11808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</w:t>
            </w:r>
          </w:p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62373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51557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117789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19674</w:t>
            </w:r>
          </w:p>
        </w:tc>
      </w:tr>
      <w:tr>
        <w:trPr>
          <w:trHeight w:val="3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19674</w:t>
            </w:r>
          </w:p>
        </w:tc>
      </w:tr>
      <w:tr>
        <w:trPr>
          <w:trHeight w:val="12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9869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 с этим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11256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11256</w:t>
            </w:r>
          </w:p>
        </w:tc>
      </w:tr>
      <w:tr>
        <w:trPr>
          <w:trHeight w:val="12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33624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</w:t>
            </w:r>
          </w:p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30551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30551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30304</w:t>
            </w:r>
          </w:p>
        </w:tc>
      </w:tr>
      <w:tr>
        <w:trPr>
          <w:trHeight w:val="130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районного (городского) масштаба,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пожаров в населенных пунктах,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созданы органы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2371192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238669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238669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238234</w:t>
            </w:r>
          </w:p>
        </w:tc>
      </w:tr>
      <w:tr>
        <w:trPr>
          <w:trHeight w:val="24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садов, 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для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адаптации 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1460978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1455037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1412044</w:t>
            </w:r>
          </w:p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22507</w:t>
            </w:r>
          </w:p>
        </w:tc>
      </w:tr>
      <w:tr>
        <w:trPr>
          <w:trHeight w:val="12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 бюджета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24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детей; организаций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детей, оставшихся без попечения родителей)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19382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671545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315745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образования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12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17715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5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</w:t>
            </w:r>
          </w:p>
        </w:tc>
      </w:tr>
      <w:tr>
        <w:trPr>
          <w:trHeight w:val="12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258844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355800</w:t>
            </w:r>
          </w:p>
        </w:tc>
      </w:tr>
      <w:tr>
        <w:trPr>
          <w:trHeight w:val="3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355800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158949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145784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145784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25503</w:t>
            </w:r>
          </w:p>
        </w:tc>
      </w:tr>
      <w:tr>
        <w:trPr>
          <w:trHeight w:val="15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13867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18451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34051</w:t>
            </w:r>
          </w:p>
        </w:tc>
      </w:tr>
      <w:tr>
        <w:trPr>
          <w:trHeight w:val="157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13165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13165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991121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258452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82980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21981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48965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170247</w:t>
            </w:r>
          </w:p>
        </w:tc>
      </w:tr>
      <w:tr>
        <w:trPr>
          <w:trHeight w:val="6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126065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44182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жилищного фонда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633587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633587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19142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355784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258661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99082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99082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81095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180109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58477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58477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58477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 уровне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8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18642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17391</w:t>
            </w:r>
          </w:p>
        </w:tc>
      </w:tr>
      <w:tr>
        <w:trPr>
          <w:trHeight w:val="3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16674</w:t>
            </w:r>
          </w:p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99807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90631</w:t>
            </w:r>
          </w:p>
        </w:tc>
      </w:tr>
      <w:tr>
        <w:trPr>
          <w:trHeight w:val="6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85395</w:t>
            </w:r>
          </w:p>
        </w:tc>
      </w:tr>
      <w:tr>
        <w:trPr>
          <w:trHeight w:val="6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</w:p>
        </w:tc>
      </w:tr>
      <w:tr>
        <w:trPr>
          <w:trHeight w:val="12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12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132855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29048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сельского хозяйства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ветеринарии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(биотермическихям)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34312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34312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</w:t>
            </w:r>
          </w:p>
        </w:tc>
      </w:tr>
      <w:tr>
        <w:trPr>
          <w:trHeight w:val="12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 городов 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 аулов (сел),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27593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земельных отношений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69495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69495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69495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 деятельность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13727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13727</w:t>
            </w:r>
          </w:p>
        </w:tc>
      </w:tr>
      <w:tr>
        <w:trPr>
          <w:trHeight w:val="6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строительства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66814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66814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66814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66814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29286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конкуренции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 промышленности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24178</w:t>
            </w:r>
          </w:p>
        </w:tc>
      </w:tr>
      <w:tr>
        <w:trPr>
          <w:trHeight w:val="37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9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 и проведение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20767</w:t>
            </w:r>
          </w:p>
        </w:tc>
      </w:tr>
      <w:tr>
        <w:trPr>
          <w:trHeight w:val="12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18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</w:tr>
      <w:tr>
        <w:trPr>
          <w:trHeight w:val="3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62188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12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566"/>
        <w:gridCol w:w="658"/>
        <w:gridCol w:w="9332"/>
        <w:gridCol w:w="208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566"/>
        <w:gridCol w:w="658"/>
        <w:gridCol w:w="9305"/>
        <w:gridCol w:w="210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-92786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92786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30602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30602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560"/>
        <w:gridCol w:w="647"/>
        <w:gridCol w:w="648"/>
        <w:gridCol w:w="8548"/>
        <w:gridCol w:w="209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