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81551" w14:textId="a2815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Коксуского районного маслихата от 20 декабря 2011 года N 66-2 "О районном бюджете Коксуского района на 2012-2014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Коксуского района Алматинской области от 08 июня 2012 года N 4-2. Зарегистрировано Управлением юстиции Коксуского района Департамента юстиции Алматинской области 20 июня 2012 года N 2-14-132. Утратило силу решением маслихата Коксуского района Алматинской области от 05 июня 2013 года N 15-3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маслихата Коксуского района Алматинской области от 05.06.2013 N 15-3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106,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04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от 23 января 2001 года, Коксуский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Коксуского районного маслихата от 20 декабря 2011 года N 66-2 "О районном бюджете Коксуского района на 2012-2014 годы" (зарегистрировано в Реестре государственной регистрации нормативных правовых актов от 23 декабря 2011 года за N 2-14-119, опубликовано в газете "Нұрлы Көксу" от 6 января 2012 года N 1 (110),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Коксуского районного маслихата от 17 февраля 2012 года N 2-1 "О внесении изменений в решение Коксуского районного маслихата от 20 декабря 2011 года N 66-2 "О районном бюджете Коксуского района на 2012-2014 годы" (зарегистрировано в Реестре государственной регистрации нормативных правовых актов от 22 февраля 2012 года за N 2-14-123, опубликовано в газете "Нұрлы Көксу" от 2 марта 2012 года N 9 (118),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Коксуского районного маслихата от 12 апреля 2012 года N 3-2 "О внесении изменений в решение Коксуского районного маслихата от 20 декабря 2011 года N 66-2 "О районном бюджете Коксуского района на 2012-2014 годы" (зарегистрировано в Реестре государственной регистрации нормативных правовых актов от 19 апреля 2012 года за N 2-14-127, опубликовано в газете "Нұрлы Көксу" от 27 апреля 2012 года N 9 (118)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строкам: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"доходы" цифру "3880501" заменить на цифру "3987916",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"поступление трансфертов" цифру "3781029" заменить на цифру "3888444",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"целевые текущие трансферты" цифру "960035" заменить на цифру "1062816";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"целевые трансферты на развитие" цифру "959858" заменить на цифру "964492";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"затраты" цифру "3911099" заменить на цифру "4018514".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данного решения возложить на постоянную комиссию районного маслихата "По экономическому развитию района, местному бюджету, охраны природы и вопросам сельского хозяйства".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районной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сессии маслихата                           К. Алпысбаев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А. Досымбеков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Коксуского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отдела</w:t>
      </w:r>
      <w:r>
        <w:rPr>
          <w:rFonts w:ascii="Times New Roman"/>
          <w:b w:val="false"/>
          <w:i/>
          <w:color w:val="000000"/>
          <w:sz w:val="28"/>
        </w:rPr>
        <w:t xml:space="preserve">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бюджетного планирования                    А.Б. Амирсеитова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08 июня 2012 года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Коксуского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08 июня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4-2 "О внесении изменений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решение Коксуского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20 декабря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66-2 "О районном бюджете Коксуского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на 2012-2014 годы"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Коксуского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20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года N 66-2 "О районном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бюджете Коксуского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2012-2014 годы"</w:t>
      </w:r>
    </w:p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Коксуского района на 2012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4"/>
        <w:gridCol w:w="566"/>
        <w:gridCol w:w="599"/>
        <w:gridCol w:w="9359"/>
        <w:gridCol w:w="2112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I.Доходы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3987916</w:t>
            </w:r>
          </w:p>
        </w:tc>
      </w:tr>
      <w:tr>
        <w:trPr>
          <w:trHeight w:val="3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84328</w:t>
            </w:r>
          </w:p>
        </w:tc>
      </w:tr>
      <w:tr>
        <w:trPr>
          <w:trHeight w:val="30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73041</w:t>
            </w:r>
          </w:p>
        </w:tc>
      </w:tr>
      <w:tr>
        <w:trPr>
          <w:trHeight w:val="30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23621</w:t>
            </w:r>
          </w:p>
        </w:tc>
      </w:tr>
      <w:tr>
        <w:trPr>
          <w:trHeight w:val="27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30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38920</w:t>
            </w:r>
          </w:p>
        </w:tc>
      </w:tr>
      <w:tr>
        <w:trPr>
          <w:trHeight w:val="30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30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7415</w:t>
            </w:r>
          </w:p>
        </w:tc>
      </w:tr>
      <w:tr>
        <w:trPr>
          <w:trHeight w:val="27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</w:t>
            </w:r>
          </w:p>
        </w:tc>
      </w:tr>
      <w:tr>
        <w:trPr>
          <w:trHeight w:val="3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ресурсов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61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5045</w:t>
            </w:r>
          </w:p>
        </w:tc>
      </w:tr>
      <w:tr>
        <w:trPr>
          <w:trHeight w:val="30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</w:tr>
      <w:tr>
        <w:trPr>
          <w:trHeight w:val="121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 значимых действий и (или) выдачу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уполномоченными на 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органами или должностными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лицами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3872</w:t>
            </w:r>
          </w:p>
        </w:tc>
      </w:tr>
      <w:tr>
        <w:trPr>
          <w:trHeight w:val="30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3872</w:t>
            </w:r>
          </w:p>
        </w:tc>
      </w:tr>
      <w:tr>
        <w:trPr>
          <w:trHeight w:val="30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10904</w:t>
            </w:r>
          </w:p>
        </w:tc>
      </w:tr>
      <w:tr>
        <w:trPr>
          <w:trHeight w:val="30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1944</w:t>
            </w:r>
          </w:p>
        </w:tc>
      </w:tr>
      <w:tr>
        <w:trPr>
          <w:trHeight w:val="61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находящиеся в государственной собственности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61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собственности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</w:t>
            </w:r>
          </w:p>
        </w:tc>
      </w:tr>
      <w:tr>
        <w:trPr>
          <w:trHeight w:val="150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 финансируемыми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(сметы расходов) Национального Банка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8760</w:t>
            </w:r>
          </w:p>
        </w:tc>
      </w:tr>
      <w:tr>
        <w:trPr>
          <w:trHeight w:val="186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 финансируемыми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(сметы расходов) Национального Банка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за исключением поступлений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нефтяного сектора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8760</w:t>
            </w:r>
          </w:p>
        </w:tc>
      </w:tr>
      <w:tr>
        <w:trPr>
          <w:trHeight w:val="30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4240</w:t>
            </w:r>
          </w:p>
        </w:tc>
      </w:tr>
      <w:tr>
        <w:trPr>
          <w:trHeight w:val="30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4240</w:t>
            </w:r>
          </w:p>
        </w:tc>
      </w:tr>
      <w:tr>
        <w:trPr>
          <w:trHeight w:val="30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3490</w:t>
            </w:r>
          </w:p>
        </w:tc>
      </w:tr>
      <w:tr>
        <w:trPr>
          <w:trHeight w:val="30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30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3888444</w:t>
            </w:r>
          </w:p>
        </w:tc>
      </w:tr>
      <w:tr>
        <w:trPr>
          <w:trHeight w:val="61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3888444</w:t>
            </w:r>
          </w:p>
        </w:tc>
      </w:tr>
      <w:tr>
        <w:trPr>
          <w:trHeight w:val="30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3888444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0"/>
        <w:gridCol w:w="501"/>
        <w:gridCol w:w="704"/>
        <w:gridCol w:w="666"/>
        <w:gridCol w:w="8692"/>
        <w:gridCol w:w="2087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Расходы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4018514</w:t>
            </w:r>
          </w:p>
        </w:tc>
      </w:tr>
      <w:tr>
        <w:trPr>
          <w:trHeight w:val="30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214510</w:t>
            </w:r>
          </w:p>
        </w:tc>
      </w:tr>
      <w:tr>
        <w:trPr>
          <w:trHeight w:val="91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 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193227</w:t>
            </w:r>
          </w:p>
        </w:tc>
      </w:tr>
      <w:tr>
        <w:trPr>
          <w:trHeight w:val="61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17017</w:t>
            </w:r>
          </w:p>
        </w:tc>
      </w:tr>
      <w:tr>
        <w:trPr>
          <w:trHeight w:val="61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11307</w:t>
            </w:r>
          </w:p>
        </w:tc>
      </w:tr>
      <w:tr>
        <w:trPr>
          <w:trHeight w:val="30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5710</w:t>
            </w:r>
          </w:p>
        </w:tc>
      </w:tr>
      <w:tr>
        <w:trPr>
          <w:trHeight w:val="3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58421</w:t>
            </w:r>
          </w:p>
        </w:tc>
      </w:tr>
      <w:tr>
        <w:trPr>
          <w:trHeight w:val="61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51611</w:t>
            </w:r>
          </w:p>
        </w:tc>
      </w:tr>
      <w:tr>
        <w:trPr>
          <w:trHeight w:val="30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6810</w:t>
            </w:r>
          </w:p>
        </w:tc>
      </w:tr>
      <w:tr>
        <w:trPr>
          <w:trHeight w:val="91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117789</w:t>
            </w:r>
          </w:p>
        </w:tc>
      </w:tr>
      <w:tr>
        <w:trPr>
          <w:trHeight w:val="91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100690</w:t>
            </w:r>
          </w:p>
        </w:tc>
      </w:tr>
      <w:tr>
        <w:trPr>
          <w:trHeight w:val="30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17099</w:t>
            </w:r>
          </w:p>
        </w:tc>
      </w:tr>
      <w:tr>
        <w:trPr>
          <w:trHeight w:val="30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10427</w:t>
            </w:r>
          </w:p>
        </w:tc>
      </w:tr>
      <w:tr>
        <w:trPr>
          <w:trHeight w:val="36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10427</w:t>
            </w:r>
          </w:p>
        </w:tc>
      </w:tr>
      <w:tr>
        <w:trPr>
          <w:trHeight w:val="12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исполнения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коммунальной собственностью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9580</w:t>
            </w:r>
          </w:p>
        </w:tc>
      </w:tr>
      <w:tr>
        <w:trPr>
          <w:trHeight w:val="61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налогообложения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</w:t>
            </w:r>
          </w:p>
        </w:tc>
      </w:tr>
      <w:tr>
        <w:trPr>
          <w:trHeight w:val="91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имуществом, постприватизационная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и регулирование споров,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связанных с этим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0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30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10856</w:t>
            </w:r>
          </w:p>
        </w:tc>
      </w:tr>
      <w:tr>
        <w:trPr>
          <w:trHeight w:val="61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10856</w:t>
            </w:r>
          </w:p>
        </w:tc>
      </w:tr>
      <w:tr>
        <w:trPr>
          <w:trHeight w:val="121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10406</w:t>
            </w:r>
          </w:p>
        </w:tc>
      </w:tr>
      <w:tr>
        <w:trPr>
          <w:trHeight w:val="30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0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33714</w:t>
            </w:r>
          </w:p>
        </w:tc>
      </w:tr>
      <w:tr>
        <w:trPr>
          <w:trHeight w:val="30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3163</w:t>
            </w:r>
          </w:p>
        </w:tc>
      </w:tr>
      <w:tr>
        <w:trPr>
          <w:trHeight w:val="3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3163</w:t>
            </w:r>
          </w:p>
        </w:tc>
      </w:tr>
      <w:tr>
        <w:trPr>
          <w:trHeight w:val="61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воинской обязанности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3163</w:t>
            </w:r>
          </w:p>
        </w:tc>
      </w:tr>
      <w:tr>
        <w:trPr>
          <w:trHeight w:val="30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30551</w:t>
            </w:r>
          </w:p>
        </w:tc>
      </w:tr>
      <w:tr>
        <w:trPr>
          <w:trHeight w:val="34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30551</w:t>
            </w:r>
          </w:p>
        </w:tc>
      </w:tr>
      <w:tr>
        <w:trPr>
          <w:trHeight w:val="91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ситуаций масштаба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30304</w:t>
            </w:r>
          </w:p>
        </w:tc>
      </w:tr>
      <w:tr>
        <w:trPr>
          <w:trHeight w:val="130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степных пожаров районного (городского)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масштаба, а также пожаров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пунктах, в которых не созданы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противопожарной службы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</w:t>
            </w:r>
          </w:p>
        </w:tc>
      </w:tr>
      <w:tr>
        <w:trPr>
          <w:trHeight w:val="61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правовая, судебная,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деятельность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0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91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61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движения в населенных пунктах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0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2213861</w:t>
            </w:r>
          </w:p>
        </w:tc>
      </w:tr>
      <w:tr>
        <w:trPr>
          <w:trHeight w:val="30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312285</w:t>
            </w:r>
          </w:p>
        </w:tc>
      </w:tr>
      <w:tr>
        <w:trPr>
          <w:trHeight w:val="61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312285</w:t>
            </w:r>
          </w:p>
        </w:tc>
      </w:tr>
      <w:tr>
        <w:trPr>
          <w:trHeight w:val="61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 воспитания и обучения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311850</w:t>
            </w:r>
          </w:p>
        </w:tc>
      </w:tr>
      <w:tr>
        <w:trPr>
          <w:trHeight w:val="121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дошкольных организаций образования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 бюджета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</w:t>
            </w:r>
          </w:p>
        </w:tc>
      </w:tr>
      <w:tr>
        <w:trPr>
          <w:trHeight w:val="61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1636075</w:t>
            </w:r>
          </w:p>
        </w:tc>
      </w:tr>
      <w:tr>
        <w:trPr>
          <w:trHeight w:val="91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2099</w:t>
            </w:r>
          </w:p>
        </w:tc>
      </w:tr>
      <w:tr>
        <w:trPr>
          <w:trHeight w:val="61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школы и обратно в аульной (сельской)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местности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2099</w:t>
            </w:r>
          </w:p>
        </w:tc>
      </w:tr>
      <w:tr>
        <w:trPr>
          <w:trHeight w:val="61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1633976</w:t>
            </w:r>
          </w:p>
        </w:tc>
      </w:tr>
      <w:tr>
        <w:trPr>
          <w:trHeight w:val="30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1557387</w:t>
            </w:r>
          </w:p>
        </w:tc>
      </w:tr>
      <w:tr>
        <w:trPr>
          <w:trHeight w:val="3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56103</w:t>
            </w:r>
          </w:p>
        </w:tc>
      </w:tr>
      <w:tr>
        <w:trPr>
          <w:trHeight w:val="121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по учебным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программам АОО "Назарбаев Интеллектуальные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школы" 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</w:t>
            </w:r>
          </w:p>
        </w:tc>
      </w:tr>
      <w:tr>
        <w:trPr>
          <w:trHeight w:val="91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 учителям школ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19382</w:t>
            </w:r>
          </w:p>
        </w:tc>
      </w:tr>
      <w:tr>
        <w:trPr>
          <w:trHeight w:val="30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265501</w:t>
            </w:r>
          </w:p>
        </w:tc>
      </w:tr>
      <w:tr>
        <w:trPr>
          <w:trHeight w:val="61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16056</w:t>
            </w:r>
          </w:p>
        </w:tc>
      </w:tr>
      <w:tr>
        <w:trPr>
          <w:trHeight w:val="61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16056</w:t>
            </w:r>
          </w:p>
        </w:tc>
      </w:tr>
      <w:tr>
        <w:trPr>
          <w:trHeight w:val="61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38645</w:t>
            </w:r>
          </w:p>
        </w:tc>
      </w:tr>
      <w:tr>
        <w:trPr>
          <w:trHeight w:val="91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9400</w:t>
            </w:r>
          </w:p>
        </w:tc>
      </w:tr>
      <w:tr>
        <w:trPr>
          <w:trHeight w:val="121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15515</w:t>
            </w:r>
          </w:p>
        </w:tc>
      </w:tr>
      <w:tr>
        <w:trPr>
          <w:trHeight w:val="91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 и конкурсов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(городского) масштаба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1526</w:t>
            </w:r>
          </w:p>
        </w:tc>
      </w:tr>
      <w:tr>
        <w:trPr>
          <w:trHeight w:val="30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15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опекунам (попечителям) на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ребенка-сироты (детей-сирот), и ребенка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(детей), оставшегося без попечения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родителей 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6491</w:t>
            </w:r>
          </w:p>
        </w:tc>
      </w:tr>
      <w:tr>
        <w:trPr>
          <w:trHeight w:val="121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обеспечением детей-инвалидов, обучающихся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дому 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5263</w:t>
            </w:r>
          </w:p>
        </w:tc>
      </w:tr>
      <w:tr>
        <w:trPr>
          <w:trHeight w:val="61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210800</w:t>
            </w:r>
          </w:p>
        </w:tc>
      </w:tr>
      <w:tr>
        <w:trPr>
          <w:trHeight w:val="39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210800</w:t>
            </w:r>
          </w:p>
        </w:tc>
      </w:tr>
      <w:tr>
        <w:trPr>
          <w:trHeight w:val="30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163232</w:t>
            </w:r>
          </w:p>
        </w:tc>
      </w:tr>
      <w:tr>
        <w:trPr>
          <w:trHeight w:val="30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150217</w:t>
            </w:r>
          </w:p>
        </w:tc>
      </w:tr>
      <w:tr>
        <w:trPr>
          <w:trHeight w:val="61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150217</w:t>
            </w:r>
          </w:p>
        </w:tc>
      </w:tr>
      <w:tr>
        <w:trPr>
          <w:trHeight w:val="30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24980</w:t>
            </w:r>
          </w:p>
        </w:tc>
      </w:tr>
      <w:tr>
        <w:trPr>
          <w:trHeight w:val="15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топлива специалистам здравоохранения,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образования, социального обеспечения,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 в сельской местности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законодательством Республики Казахстан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12159</w:t>
            </w:r>
          </w:p>
        </w:tc>
      </w:tr>
      <w:tr>
        <w:trPr>
          <w:trHeight w:val="30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4444</w:t>
            </w:r>
          </w:p>
        </w:tc>
      </w:tr>
      <w:tr>
        <w:trPr>
          <w:trHeight w:val="30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18451</w:t>
            </w:r>
          </w:p>
        </w:tc>
      </w:tr>
      <w:tr>
        <w:trPr>
          <w:trHeight w:val="91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нуждающихся граждан 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 органов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10213</w:t>
            </w:r>
          </w:p>
        </w:tc>
      </w:tr>
      <w:tr>
        <w:trPr>
          <w:trHeight w:val="61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воспитывающихся и обучающихся на дому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3301</w:t>
            </w:r>
          </w:p>
        </w:tc>
      </w:tr>
      <w:tr>
        <w:trPr>
          <w:trHeight w:val="61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 на дому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21100</w:t>
            </w:r>
          </w:p>
        </w:tc>
      </w:tr>
      <w:tr>
        <w:trPr>
          <w:trHeight w:val="30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39196</w:t>
            </w:r>
          </w:p>
        </w:tc>
      </w:tr>
      <w:tr>
        <w:trPr>
          <w:trHeight w:val="157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 средствами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предоставление услуг специалистами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жестового языка, индивидуальными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помощниками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индивидуальной программой реабилитации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инвалида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3914</w:t>
            </w:r>
          </w:p>
        </w:tc>
      </w:tr>
      <w:tr>
        <w:trPr>
          <w:trHeight w:val="30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12459</w:t>
            </w:r>
          </w:p>
        </w:tc>
      </w:tr>
      <w:tr>
        <w:trPr>
          <w:trHeight w:val="61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социального обеспечения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13015</w:t>
            </w:r>
          </w:p>
        </w:tc>
      </w:tr>
      <w:tr>
        <w:trPr>
          <w:trHeight w:val="61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13015</w:t>
            </w:r>
          </w:p>
        </w:tc>
      </w:tr>
      <w:tr>
        <w:trPr>
          <w:trHeight w:val="91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 населения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11254</w:t>
            </w:r>
          </w:p>
        </w:tc>
      </w:tr>
      <w:tr>
        <w:trPr>
          <w:trHeight w:val="61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доставке пособий и других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1311</w:t>
            </w:r>
          </w:p>
        </w:tc>
      </w:tr>
      <w:tr>
        <w:trPr>
          <w:trHeight w:val="30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0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963820</w:t>
            </w:r>
          </w:p>
        </w:tc>
      </w:tr>
      <w:tr>
        <w:trPr>
          <w:trHeight w:val="30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233033</w:t>
            </w:r>
          </w:p>
        </w:tc>
      </w:tr>
      <w:tr>
        <w:trPr>
          <w:trHeight w:val="91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87746</w:t>
            </w:r>
          </w:p>
        </w:tc>
      </w:tr>
      <w:tr>
        <w:trPr>
          <w:trHeight w:val="91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участков для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надобностей и связанное с этим отчуждение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недвижимого имущества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21281</w:t>
            </w:r>
          </w:p>
        </w:tc>
      </w:tr>
      <w:tr>
        <w:trPr>
          <w:trHeight w:val="30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</w:t>
            </w:r>
          </w:p>
        </w:tc>
      </w:tr>
      <w:tr>
        <w:trPr>
          <w:trHeight w:val="61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кондоминиумов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91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сельских населенных пунктов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Программе занятости 2020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48965</w:t>
            </w:r>
          </w:p>
        </w:tc>
      </w:tr>
      <w:tr>
        <w:trPr>
          <w:trHeight w:val="61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140247</w:t>
            </w:r>
          </w:p>
        </w:tc>
      </w:tr>
      <w:tr>
        <w:trPr>
          <w:trHeight w:val="66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жилищного фонда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96065</w:t>
            </w:r>
          </w:p>
        </w:tc>
      </w:tr>
      <w:tr>
        <w:trPr>
          <w:trHeight w:val="61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 инфраструктуры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44182</w:t>
            </w:r>
          </w:p>
        </w:tc>
      </w:tr>
      <w:tr>
        <w:trPr>
          <w:trHeight w:val="61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5040</w:t>
            </w:r>
          </w:p>
        </w:tc>
      </w:tr>
      <w:tr>
        <w:trPr>
          <w:trHeight w:val="61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4006</w:t>
            </w:r>
          </w:p>
        </w:tc>
      </w:tr>
      <w:tr>
        <w:trPr>
          <w:trHeight w:val="30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</w:t>
            </w:r>
          </w:p>
        </w:tc>
      </w:tr>
      <w:tr>
        <w:trPr>
          <w:trHeight w:val="30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632587</w:t>
            </w:r>
          </w:p>
        </w:tc>
      </w:tr>
      <w:tr>
        <w:trPr>
          <w:trHeight w:val="91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632587</w:t>
            </w:r>
          </w:p>
        </w:tc>
      </w:tr>
      <w:tr>
        <w:trPr>
          <w:trHeight w:val="61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водоотведения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19142</w:t>
            </w:r>
          </w:p>
        </w:tc>
      </w:tr>
      <w:tr>
        <w:trPr>
          <w:trHeight w:val="30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355784</w:t>
            </w:r>
          </w:p>
        </w:tc>
      </w:tr>
      <w:tr>
        <w:trPr>
          <w:trHeight w:val="30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257661</w:t>
            </w:r>
          </w:p>
        </w:tc>
      </w:tr>
      <w:tr>
        <w:trPr>
          <w:trHeight w:val="30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98200</w:t>
            </w:r>
          </w:p>
        </w:tc>
      </w:tr>
      <w:tr>
        <w:trPr>
          <w:trHeight w:val="91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98200</w:t>
            </w:r>
          </w:p>
        </w:tc>
      </w:tr>
      <w:tr>
        <w:trPr>
          <w:trHeight w:val="30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11930</w:t>
            </w:r>
          </w:p>
        </w:tc>
      </w:tr>
      <w:tr>
        <w:trPr>
          <w:trHeight w:val="30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5757</w:t>
            </w:r>
          </w:p>
        </w:tc>
      </w:tr>
      <w:tr>
        <w:trPr>
          <w:trHeight w:val="30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80513</w:t>
            </w:r>
          </w:p>
        </w:tc>
      </w:tr>
      <w:tr>
        <w:trPr>
          <w:trHeight w:val="61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пространство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179923</w:t>
            </w:r>
          </w:p>
        </w:tc>
      </w:tr>
      <w:tr>
        <w:trPr>
          <w:trHeight w:val="30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141492</w:t>
            </w:r>
          </w:p>
        </w:tc>
      </w:tr>
      <w:tr>
        <w:trPr>
          <w:trHeight w:val="61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141492</w:t>
            </w:r>
          </w:p>
        </w:tc>
      </w:tr>
      <w:tr>
        <w:trPr>
          <w:trHeight w:val="30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141492</w:t>
            </w:r>
          </w:p>
        </w:tc>
      </w:tr>
      <w:tr>
        <w:trPr>
          <w:trHeight w:val="30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3183</w:t>
            </w:r>
          </w:p>
        </w:tc>
      </w:tr>
      <w:tr>
        <w:trPr>
          <w:trHeight w:val="61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3183</w:t>
            </w:r>
          </w:p>
        </w:tc>
      </w:tr>
      <w:tr>
        <w:trPr>
          <w:trHeight w:val="61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районном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</w:t>
            </w:r>
          </w:p>
        </w:tc>
      </w:tr>
      <w:tr>
        <w:trPr>
          <w:trHeight w:val="88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различным видам спорта на областных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спортивных соревнованиях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2336</w:t>
            </w:r>
          </w:p>
        </w:tc>
      </w:tr>
      <w:tr>
        <w:trPr>
          <w:trHeight w:val="30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21106</w:t>
            </w:r>
          </w:p>
        </w:tc>
      </w:tr>
      <w:tr>
        <w:trPr>
          <w:trHeight w:val="61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19855</w:t>
            </w:r>
          </w:p>
        </w:tc>
      </w:tr>
      <w:tr>
        <w:trPr>
          <w:trHeight w:val="31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19138</w:t>
            </w:r>
          </w:p>
        </w:tc>
      </w:tr>
      <w:tr>
        <w:trPr>
          <w:trHeight w:val="3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народа Казахстана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</w:t>
            </w:r>
          </w:p>
        </w:tc>
      </w:tr>
      <w:tr>
        <w:trPr>
          <w:trHeight w:val="3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</w:t>
            </w:r>
          </w:p>
        </w:tc>
      </w:tr>
      <w:tr>
        <w:trPr>
          <w:trHeight w:val="61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 газеты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журналы 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</w:t>
            </w:r>
          </w:p>
        </w:tc>
      </w:tr>
      <w:tr>
        <w:trPr>
          <w:trHeight w:val="61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спорта, туризма и информационного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пространства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14142</w:t>
            </w:r>
          </w:p>
        </w:tc>
      </w:tr>
      <w:tr>
        <w:trPr>
          <w:trHeight w:val="61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5236</w:t>
            </w:r>
          </w:p>
        </w:tc>
      </w:tr>
      <w:tr>
        <w:trPr>
          <w:trHeight w:val="66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4786</w:t>
            </w:r>
          </w:p>
        </w:tc>
      </w:tr>
      <w:tr>
        <w:trPr>
          <w:trHeight w:val="30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66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6140</w:t>
            </w:r>
          </w:p>
        </w:tc>
      </w:tr>
      <w:tr>
        <w:trPr>
          <w:trHeight w:val="121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 государственности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социального оптимизма граждан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5354</w:t>
            </w:r>
          </w:p>
        </w:tc>
      </w:tr>
      <w:tr>
        <w:trPr>
          <w:trHeight w:val="61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</w:t>
            </w:r>
          </w:p>
        </w:tc>
      </w:tr>
      <w:tr>
        <w:trPr>
          <w:trHeight w:val="30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61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2766</w:t>
            </w:r>
          </w:p>
        </w:tc>
      </w:tr>
      <w:tr>
        <w:trPr>
          <w:trHeight w:val="91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2316</w:t>
            </w:r>
          </w:p>
        </w:tc>
      </w:tr>
      <w:tr>
        <w:trPr>
          <w:trHeight w:val="30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121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132017</w:t>
            </w:r>
          </w:p>
        </w:tc>
      </w:tr>
      <w:tr>
        <w:trPr>
          <w:trHeight w:val="30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28340</w:t>
            </w:r>
          </w:p>
        </w:tc>
      </w:tr>
      <w:tr>
        <w:trPr>
          <w:trHeight w:val="61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8727</w:t>
            </w:r>
          </w:p>
        </w:tc>
      </w:tr>
      <w:tr>
        <w:trPr>
          <w:trHeight w:val="61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 специалистов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8727</w:t>
            </w:r>
          </w:p>
        </w:tc>
      </w:tr>
      <w:tr>
        <w:trPr>
          <w:trHeight w:val="61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7472</w:t>
            </w:r>
          </w:p>
        </w:tc>
      </w:tr>
      <w:tr>
        <w:trPr>
          <w:trHeight w:val="61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7022</w:t>
            </w:r>
          </w:p>
        </w:tc>
      </w:tr>
      <w:tr>
        <w:trPr>
          <w:trHeight w:val="30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61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12141</w:t>
            </w:r>
          </w:p>
        </w:tc>
      </w:tr>
      <w:tr>
        <w:trPr>
          <w:trHeight w:val="61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6342</w:t>
            </w:r>
          </w:p>
        </w:tc>
      </w:tr>
      <w:tr>
        <w:trPr>
          <w:trHeight w:val="30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</w:t>
            </w:r>
          </w:p>
        </w:tc>
      </w:tr>
      <w:tr>
        <w:trPr>
          <w:trHeight w:val="61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скотомогильников (биотермических ям)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</w:p>
        </w:tc>
      </w:tr>
      <w:tr>
        <w:trPr>
          <w:trHeight w:val="61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собак и кошек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91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уничтожаемых больных животных, продуктов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сырья животного происхождения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61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энзоотическим болезням животных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1719</w:t>
            </w:r>
          </w:p>
        </w:tc>
      </w:tr>
      <w:tr>
        <w:trPr>
          <w:trHeight w:val="30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34182</w:t>
            </w:r>
          </w:p>
        </w:tc>
      </w:tr>
      <w:tr>
        <w:trPr>
          <w:trHeight w:val="61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34182</w:t>
            </w:r>
          </w:p>
        </w:tc>
      </w:tr>
      <w:tr>
        <w:trPr>
          <w:trHeight w:val="91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регулирования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 на территории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6139</w:t>
            </w:r>
          </w:p>
        </w:tc>
      </w:tr>
      <w:tr>
        <w:trPr>
          <w:trHeight w:val="121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установлении границ городов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районов в городе, поселков аулов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(сел), аульных (сельских) округов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27593</w:t>
            </w:r>
          </w:p>
        </w:tc>
      </w:tr>
      <w:tr>
        <w:trPr>
          <w:trHeight w:val="30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91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водного, лесного, рыбного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 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69495</w:t>
            </w:r>
          </w:p>
        </w:tc>
      </w:tr>
      <w:tr>
        <w:trPr>
          <w:trHeight w:val="61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69495</w:t>
            </w:r>
          </w:p>
        </w:tc>
      </w:tr>
      <w:tr>
        <w:trPr>
          <w:trHeight w:val="30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69495</w:t>
            </w:r>
          </w:p>
        </w:tc>
      </w:tr>
      <w:tr>
        <w:trPr>
          <w:trHeight w:val="61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13347</w:t>
            </w:r>
          </w:p>
        </w:tc>
      </w:tr>
      <w:tr>
        <w:trPr>
          <w:trHeight w:val="61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13347</w:t>
            </w:r>
          </w:p>
        </w:tc>
      </w:tr>
      <w:tr>
        <w:trPr>
          <w:trHeight w:val="6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5798</w:t>
            </w:r>
          </w:p>
        </w:tc>
      </w:tr>
      <w:tr>
        <w:trPr>
          <w:trHeight w:val="61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5348</w:t>
            </w:r>
          </w:p>
        </w:tc>
      </w:tr>
      <w:tr>
        <w:trPr>
          <w:trHeight w:val="30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61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7549</w:t>
            </w:r>
          </w:p>
        </w:tc>
      </w:tr>
      <w:tr>
        <w:trPr>
          <w:trHeight w:val="91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на местном уровне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5579</w:t>
            </w:r>
          </w:p>
        </w:tc>
      </w:tr>
      <w:tr>
        <w:trPr>
          <w:trHeight w:val="30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</w:t>
            </w:r>
          </w:p>
        </w:tc>
      </w:tr>
      <w:tr>
        <w:trPr>
          <w:trHeight w:val="30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69450</w:t>
            </w:r>
          </w:p>
        </w:tc>
      </w:tr>
      <w:tr>
        <w:trPr>
          <w:trHeight w:val="30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69450</w:t>
            </w:r>
          </w:p>
        </w:tc>
      </w:tr>
      <w:tr>
        <w:trPr>
          <w:trHeight w:val="91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69450</w:t>
            </w:r>
          </w:p>
        </w:tc>
      </w:tr>
      <w:tr>
        <w:trPr>
          <w:trHeight w:val="61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69450</w:t>
            </w:r>
          </w:p>
        </w:tc>
      </w:tr>
      <w:tr>
        <w:trPr>
          <w:trHeight w:val="30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19791</w:t>
            </w:r>
          </w:p>
        </w:tc>
      </w:tr>
      <w:tr>
        <w:trPr>
          <w:trHeight w:val="61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защита конкуренции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5108</w:t>
            </w:r>
          </w:p>
        </w:tc>
      </w:tr>
      <w:tr>
        <w:trPr>
          <w:trHeight w:val="61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5108</w:t>
            </w:r>
          </w:p>
        </w:tc>
      </w:tr>
      <w:tr>
        <w:trPr>
          <w:trHeight w:val="91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4308</w:t>
            </w:r>
          </w:p>
        </w:tc>
      </w:tr>
      <w:tr>
        <w:trPr>
          <w:trHeight w:val="30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0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14683</w:t>
            </w:r>
          </w:p>
        </w:tc>
      </w:tr>
      <w:tr>
        <w:trPr>
          <w:trHeight w:val="37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1611</w:t>
            </w:r>
          </w:p>
        </w:tc>
      </w:tr>
      <w:tr>
        <w:trPr>
          <w:trHeight w:val="61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1611</w:t>
            </w:r>
          </w:p>
        </w:tc>
      </w:tr>
      <w:tr>
        <w:trPr>
          <w:trHeight w:val="61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96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обоснования местных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инвестиционных проектов и концессионных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проектов и проведение его экспертизы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91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11272</w:t>
            </w:r>
          </w:p>
        </w:tc>
      </w:tr>
      <w:tr>
        <w:trPr>
          <w:trHeight w:val="121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5502</w:t>
            </w:r>
          </w:p>
        </w:tc>
      </w:tr>
      <w:tr>
        <w:trPr>
          <w:trHeight w:val="30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</w:t>
            </w:r>
          </w:p>
        </w:tc>
      </w:tr>
      <w:tr>
        <w:trPr>
          <w:trHeight w:val="18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вопросов обустройства аульных (сельских)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округов в реализацию мер по 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экономическому развитию регионов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"Развитие регионов"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целевых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</w:t>
            </w:r>
          </w:p>
        </w:tc>
      </w:tr>
      <w:tr>
        <w:trPr>
          <w:trHeight w:val="30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91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по выплате вознаграждений и иных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платежей по займам из областного бюджета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13347</w:t>
            </w:r>
          </w:p>
        </w:tc>
      </w:tr>
      <w:tr>
        <w:trPr>
          <w:trHeight w:val="30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Трасферты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13347</w:t>
            </w:r>
          </w:p>
        </w:tc>
      </w:tr>
      <w:tr>
        <w:trPr>
          <w:trHeight w:val="36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13347</w:t>
            </w:r>
          </w:p>
        </w:tc>
      </w:tr>
      <w:tr>
        <w:trPr>
          <w:trHeight w:val="61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 трансфертов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13347</w:t>
            </w:r>
          </w:p>
        </w:tc>
      </w:tr>
      <w:tr>
        <w:trPr>
          <w:trHeight w:val="30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III.Чистое бюджетное кредитование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52480</w:t>
            </w:r>
          </w:p>
        </w:tc>
      </w:tr>
      <w:tr>
        <w:trPr>
          <w:trHeight w:val="30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55821</w:t>
            </w:r>
          </w:p>
        </w:tc>
      </w:tr>
      <w:tr>
        <w:trPr>
          <w:trHeight w:val="121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55821</w:t>
            </w:r>
          </w:p>
        </w:tc>
      </w:tr>
      <w:tr>
        <w:trPr>
          <w:trHeight w:val="30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55821</w:t>
            </w:r>
          </w:p>
        </w:tc>
      </w:tr>
      <w:tr>
        <w:trPr>
          <w:trHeight w:val="61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55821</w:t>
            </w:r>
          </w:p>
        </w:tc>
      </w:tr>
      <w:tr>
        <w:trPr>
          <w:trHeight w:val="61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 специалистов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55821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4"/>
        <w:gridCol w:w="566"/>
        <w:gridCol w:w="658"/>
        <w:gridCol w:w="9332"/>
        <w:gridCol w:w="2080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27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9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3341</w:t>
            </w:r>
          </w:p>
        </w:tc>
      </w:tr>
      <w:tr>
        <w:trPr>
          <w:trHeight w:val="30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3341</w:t>
            </w:r>
          </w:p>
        </w:tc>
      </w:tr>
      <w:tr>
        <w:trPr>
          <w:trHeight w:val="30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3341</w:t>
            </w:r>
          </w:p>
        </w:tc>
      </w:tr>
      <w:tr>
        <w:trPr>
          <w:trHeight w:val="61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4"/>
        <w:gridCol w:w="566"/>
        <w:gridCol w:w="657"/>
        <w:gridCol w:w="9212"/>
        <w:gridCol w:w="2201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27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-83078</w:t>
            </w:r>
          </w:p>
        </w:tc>
      </w:tr>
      <w:tr>
        <w:trPr>
          <w:trHeight w:val="61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профицита ) бюджета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83078</w:t>
            </w:r>
          </w:p>
        </w:tc>
      </w:tr>
      <w:tr>
        <w:trPr>
          <w:trHeight w:val="30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55821</w:t>
            </w:r>
          </w:p>
        </w:tc>
      </w:tr>
      <w:tr>
        <w:trPr>
          <w:trHeight w:val="30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55821</w:t>
            </w:r>
          </w:p>
        </w:tc>
      </w:tr>
      <w:tr>
        <w:trPr>
          <w:trHeight w:val="30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55821</w:t>
            </w:r>
          </w:p>
        </w:tc>
      </w:tr>
      <w:tr>
        <w:trPr>
          <w:trHeight w:val="30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30602</w:t>
            </w:r>
          </w:p>
        </w:tc>
      </w:tr>
      <w:tr>
        <w:trPr>
          <w:trHeight w:val="30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30602</w:t>
            </w:r>
          </w:p>
        </w:tc>
      </w:tr>
      <w:tr>
        <w:trPr>
          <w:trHeight w:val="30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30602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3"/>
        <w:gridCol w:w="560"/>
        <w:gridCol w:w="647"/>
        <w:gridCol w:w="647"/>
        <w:gridCol w:w="8456"/>
        <w:gridCol w:w="2187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27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3345</w:t>
            </w:r>
          </w:p>
        </w:tc>
      </w:tr>
      <w:tr>
        <w:trPr>
          <w:trHeight w:val="30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3345</w:t>
            </w:r>
          </w:p>
        </w:tc>
      </w:tr>
      <w:tr>
        <w:trPr>
          <w:trHeight w:val="30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3345</w:t>
            </w:r>
          </w:p>
        </w:tc>
      </w:tr>
      <w:tr>
        <w:trPr>
          <w:trHeight w:val="3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3345</w:t>
            </w:r>
          </w:p>
        </w:tc>
      </w:tr>
      <w:tr>
        <w:trPr>
          <w:trHeight w:val="61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перед вышестоящим бюджетом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3341</w:t>
            </w:r>
          </w:p>
        </w:tc>
      </w:tr>
      <w:tr>
        <w:trPr>
          <w:trHeight w:val="61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кредитов, выданных из местного бюджета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</w:tbl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Коксуского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08 июня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4-2 "О внесении изменений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решение Коксуского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20 декабря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66-2 "О районном бюджете Коксуского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на 2012-2014 годы"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Коксуского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20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года N 66-2 "О районном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бюджете Коксуского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2012-2014 годы"</w:t>
      </w:r>
    </w:p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местных бюджетных программ не подлежащих</w:t>
      </w:r>
      <w:r>
        <w:br/>
      </w:r>
      <w:r>
        <w:rPr>
          <w:rFonts w:ascii="Times New Roman"/>
          <w:b/>
          <w:i w:val="false"/>
          <w:color w:val="000000"/>
        </w:rPr>
        <w:t>
секвестированию в процессе исполнения районного бюджета на</w:t>
      </w:r>
      <w:r>
        <w:br/>
      </w:r>
      <w:r>
        <w:rPr>
          <w:rFonts w:ascii="Times New Roman"/>
          <w:b/>
          <w:i w:val="false"/>
          <w:color w:val="000000"/>
        </w:rPr>
        <w:t>
2012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1"/>
        <w:gridCol w:w="531"/>
        <w:gridCol w:w="692"/>
        <w:gridCol w:w="673"/>
        <w:gridCol w:w="1061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0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0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0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0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0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</w:tr>
      <w:tr>
        <w:trPr>
          <w:trHeight w:val="30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