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b194" w14:textId="cafb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20 декабря 2011 года N 48-357 "О бюджете Кербулакского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Кербулакского районного маслихата Алматинской области от 08 июня 2012 года N 06-43. Зарегистрировано Управлением юстиции Кербулакского района Департамента юстиции Алматинской области 20 июня 2012 года N 2-13-158. Утратило силу решением маслихата Кербулакского района Алматинской области от 26 апреля 2013 N 15-98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Кербулакского района Алматинской области от 26.04.2013 N 15-98.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20 декабря 2011 года N 48-357 "О бюджете Кербулакского района на 2012-2014 годы" (зарегистрировано в Реестре государственной регистрации нормативных правовых актов 26 декабря 2011 года за N 2-13-146, опубликовано в районной газете "Кербұлақ жұлдызы" от 6,13,20 января 2012 года N 1 (3594), N 2 (3595), N 3 (3596),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17 февраля 2012 года за N 02-11 "О внесении изменений в решение Кербулакского районного маслихата от 20 декабря 2011 года N 48-357 "О бюджете Кербулакского района на 2012-2014 годы" (зарегистрировано в Реестре государственной регистрации нормативных правовых актов 22 февраля 2012 года за N 2-13-150, опубликовано в районной газете "Кербұлақ жұлдызы" от 2, 9 марта 2012 года N 9 (3602), N 10 (3603),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13 апреля 2012 года за N 05-30 "О внесении изменений в решение Кербулакского районного маслихата от 20 декабря 2011 года N 48-357 "О бюджете Кербулакского района на 2012-2014 годы" (зарегистрировано в Реестре государственной регистрации нормативных правовых актов 19 апреля 2012 года за N 2-13-155, опубликовано в районной газете "Кербұлақ жұлдызы" от 27 апреля 2012 года N 17 (3610), 4 мая N 18 (3611)),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"4704148" заменить на цифру "4677644",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"4585846" заменить на цифру"4559342",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"700675" заменить на цифру "759671";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"1250282" заменить на цифру "1164782".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"4731823" заменить на цифру "4705320".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экономики бюджета, налога, по поддержке малого и среднего бизнеса, коммунального хозяйства, озеленениеи оказания помощи населению".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01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Абыканов С.К.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Суранчинов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Кербулакского района                       Тулегенов Шалхибай Молдахметович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июня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июня 2012 года N 06-43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"Бюджет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2012 -2014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48-357"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48-357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Кербулакского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Кербулакского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50"/>
        <w:gridCol w:w="407"/>
        <w:gridCol w:w="509"/>
        <w:gridCol w:w="9444"/>
        <w:gridCol w:w="186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4677644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108708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96644</w:t>
            </w:r>
          </w:p>
        </w:tc>
      </w:tr>
      <w:tr>
        <w:trPr>
          <w:trHeight w:val="1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40417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1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42844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39594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 розницу,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деятельности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представительств, а также их перерегистрацию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а также их перерегистрацию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исковых заявлений, заявлений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искового 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право выезда за границу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место жительства и приглашение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 лиц 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 визы к паспортам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 и лиц без гражданства или заменяющим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документам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 приобретении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вывоз из Республики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8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финансируемымые из местного бюджета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8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финансируемымие из местного бюджета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 бюджета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кредитов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4559342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4559342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4559342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759671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1164782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331"/>
        <w:gridCol w:w="688"/>
        <w:gridCol w:w="669"/>
        <w:gridCol w:w="9109"/>
        <w:gridCol w:w="187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4705320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274536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247965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17748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65416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164801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138801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53153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50831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50831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пожаров в 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3394517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213789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213789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213357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2297397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2287361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2245642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883331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814476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814476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68855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166857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</w:t>
            </w:r>
          </w:p>
        </w:tc>
      </w:tr>
      <w:tr>
        <w:trPr>
          <w:trHeight w:val="9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</w:t>
            </w:r>
          </w:p>
        </w:tc>
      </w:tr>
      <w:tr>
        <w:trPr>
          <w:trHeight w:val="10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других социальных выплат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451136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38047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кондаминиума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жилищного фонда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66719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57809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96828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37427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информационного пространства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области,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информирования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38588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 трансферта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17622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и ветеринарии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1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86"/>
        <w:gridCol w:w="689"/>
        <w:gridCol w:w="805"/>
        <w:gridCol w:w="8805"/>
        <w:gridCol w:w="190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57189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606"/>
        <w:gridCol w:w="622"/>
        <w:gridCol w:w="805"/>
        <w:gridCol w:w="8646"/>
        <w:gridCol w:w="191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4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4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603"/>
        <w:gridCol w:w="642"/>
        <w:gridCol w:w="779"/>
        <w:gridCol w:w="8624"/>
        <w:gridCol w:w="194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4.Операционное сальдо проведенные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финансовых активов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счет продажи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29"/>
        <w:gridCol w:w="545"/>
        <w:gridCol w:w="762"/>
        <w:gridCol w:w="8758"/>
        <w:gridCol w:w="198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-86072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86072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1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Неиспользованные остатки бюджетных средств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27"/>
        <w:gridCol w:w="649"/>
        <w:gridCol w:w="747"/>
        <w:gridCol w:w="525"/>
        <w:gridCol w:w="8325"/>
        <w:gridCol w:w="1976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кредитов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